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9e4b7" w14:textId="0f9e4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проведения мирных собраний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8 января 2021 года № 1/68. Зарегистрировано Департаментом юстиции Павлодарской области 8 января 2021 года № 7168.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решения маслихата района Тереңкөл Павлодарской области от 07.09.2021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5/9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1),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25 мая 2020 года "О порядке организации и проведения мирных собраний в Республике Казахстан", маслихат района Тереңкөл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Определить специализированные места для организации и проведения мирных собраний в районе Тереңкөл согласно приложению 1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Тереңкөл Павлодарской области от 29.11.2021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2/13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районе Тереңкөл согласно приложению 2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маслихата района Тереңкөл Павлодарской области от 29.11.2021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2/13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2-2. Определить границы прилегающих территорий, в которых не допускается проведение пикетирования в районе Тереңкөл согласно приложению 3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2-2 в соответствии с решением маслихата района Тереңкөл Павлодарской области от 29.11.2021 </w:t>
      </w:r>
      <w:r>
        <w:rPr>
          <w:rFonts w:ascii="Times New Roman"/>
          <w:b w:val="false"/>
          <w:i w:val="false"/>
          <w:color w:val="000000"/>
          <w:sz w:val="28"/>
        </w:rPr>
        <w:t>№ 2/13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социальной сфере и законности.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в районе Тереңкөл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Тереңкөл Павлодарской области от 29.11.2021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2/13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Специализированные места для организации и проведения мирных собраний в районе Тереңкөл: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Село Теренколь, Набережная, улица Елгина,147.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Маршрут следования для проведения мирных собраний: село Теренколь, улица Тәуелсіздік, от пересечения с улицей Панфилова до пересечения с улицей Елгина.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районе Тереңкөл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маслихата района Тереңкөл Павлодарской области от 29.11.2021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2/13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районеТереңкөл разработан в соответствии с Законом Республики Казахстан "О порядке организации и проведения мирных собраний в Республике Казахстан" (далее – Закон).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Специализированные места используются с соблюдением санитарных норм и правил пожарной безопасности. Допускается проведение мирных собраний в случае отсутствия информации о проведении в специализированных местах других запланированных официальных, культурных, зрелищных культурно-массовых, физкультурно-оздоровительных, спортивных и иных мероприятий, осуществлении строительно-монтажных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Законом и иными законами Республики Казахстан не установлено иное.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Нормы предельной заполняемости специализированных мест для организации и проведения мирных собраний в районеТереңкөл: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Теренколь, Набережная, улица Елгина 147, норма предельной заполняемости 250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маршрут следования для проведения мирных собраний: село Теренколь, улица Тәуелсіздік, от пересечения с улицей Панфилова до пересечения с улицей Елгина, норма предельной заполняемости 250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установление юрт, палаток, иных сооружений в специализированных местах для организации и проведения мирных собраний без согласия местного исполнительного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Минимальное допустимое расстояние между лицами, принимающими участие в мирном собрании, кроме пикетирования, составляет не менее двух метров, в целях сохранения социальной дистанции.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Минимальное допустимое расстояние между лицами, осуществляющими пикетирование, проводимое одним участником, составляет не менее 100 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Мирные собрания не могут начинаться ранее 9 часов и заканчиваться позднее 20 часов по местному времени района Тереңкөл в день проведения мирных собраний.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решению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района Тереңкөл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"7" сентября 2021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5/9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не допускается проведение пикетирования в районе Тереңкөл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маслихата района Тереңкөл Павлодарской области от 02.02.2024 </w:t>
      </w:r>
      <w:r>
        <w:rPr>
          <w:rFonts w:ascii="Times New Roman"/>
          <w:b w:val="false"/>
          <w:i w:val="false"/>
          <w:color w:val="ff0000"/>
          <w:sz w:val="28"/>
        </w:rPr>
        <w:t>№ 1/14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района Тереңкөл не допускается проведение пикетирования ближе 800 метров от границы прилегающих территорий: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