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c046" w14:textId="113c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Железинском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24 сентября 2021 года № 53/7. Зарегистрировано в Министерстве юстиции Республики Казахстан 7 октября 2021 года № 24651.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Железинского районного маслихата Павлодарской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40/8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</w:t>
      </w:r>
      <w:r>
        <w:rPr>
          <w:rFonts w:ascii="Times New Roman"/>
          <w:b w:val="false"/>
          <w:i w:val="false"/>
          <w:color w:val="000000"/>
          <w:sz w:val="28"/>
        </w:rPr>
        <w:t>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Железинского районного маслихата Павлодарской области от 28.07.2023 </w:t>
      </w:r>
      <w:r>
        <w:rPr>
          <w:rFonts w:ascii="Times New Roman"/>
          <w:b w:val="false"/>
          <w:i w:val="false"/>
          <w:color w:val="000000"/>
          <w:sz w:val="28"/>
        </w:rPr>
        <w:t>№ 40/8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Железинском районе,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Железинского районного маслихата Павлодарской области от 28.07.2023 </w:t>
      </w:r>
      <w:r>
        <w:rPr>
          <w:rFonts w:ascii="Times New Roman"/>
          <w:b w:val="false"/>
          <w:i w:val="false"/>
          <w:color w:val="000000"/>
          <w:sz w:val="28"/>
        </w:rPr>
        <w:t>№ 40/8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 возмещении затрат на обучение на дому детей с ограниченными возможностями из числа инвалидов по индивидуальному учебному плану в Железинском районе" от 20 ноября 2014 года № 251-5/31 (зарегистрирован в Реестре государственной регистрации нормативных правовых актов под № 4204).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Железинском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Железинского районного маслихата Павлодарской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40/8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Железинском районе разработаны в соответствии с Правилами оказания государственной услуги "Возмещение затрат на обучение на дому детей с инвалидностью" (далее - Правила возмещения затрат),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инвалидностью по индивидуальному плану производится Отделом занятости и социальных программ Железинского района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установленной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с заявлением по форме согласно приложению 1 или 2 к настоящим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настоящим Правилам.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обучения на дому детей с инвалидностью, по индивидуальному учебному плану в квартал равен восьми месячным расчетным показателям на каждого ребенка с инвалидностью.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