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ad358" w14:textId="efad3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Баянаульского районного маслихата от 29 декабря 2020 года № 373/66 "О бюджетах сельских округов и поселка Майкаин Баянаульского района на 2021 - 2023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Баянаульского районного маслихата Павлодарской области от 29 июня 2021 года № 45/5. Зарегистрировано в Министерстве юстиции Республики Казахстан 14 июля 2021 года № 23497.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Баянаульский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Баянаульского районного маслихата от 29 декабря 2020 года № 373/66 "О бюджетах сельских округов и поселка Майкаин Баянаульского района на 2021 - 2023 годы" (зарегистрированное в Реестре государственной регистрации нормативных правовых актов за № 7177)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Баянаульского сельского округа на 2021 - 2023 годы согласно приложениям 1, 2,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320761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14194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306462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325989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-5228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5228 тысяч тенге.";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Аксанского сельского округа на 2021 - 2023 годы согласно приложениям 4, 5, 6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39563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38836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40033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–470 тысяч тенге.";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Бирликского сельского округа на 2021 - 2023 годы согласно приложениям 7, 8, 9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39919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39069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43501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3582 тысяч тенге.";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Жанажольского сельского округа на 2021 - 2023 годы согласно приложениям 10, 11, 12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100066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99355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100555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489 тысяч тенге.";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Жанатлекского сельского округа на 2021 - 2023 годы согласно приложениям 13, 14, 15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33701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33249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33701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Каратомарского сельского округа на 2021 - 2023 годы согласно приложениям 16, 17, 18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36105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35440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36344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239 тысяч тенге.";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Куркелинского сельского округа на 2021 - 2023 годы согласно приложениям 19, 20, 21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36814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34341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37078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264 тысяч тенге.";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Кундыкольского сельского округа на 2021 - 2023 годы согласно приложениям 22, 23, 24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37798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37165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39695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1897 тысяч тенге.";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Кызылтауского сельского округа на 2021 - 2023 годы согласно приложениям 25, 26, 27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37243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36319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38933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1690 тысяч тенге.";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10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Сатпаевского сельского округа на 2021 - 2023 годы согласно приложениям 28, 29, 30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42999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41491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44809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1810 тысяч тенге.";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11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Торайгырского сельского округа на 2021 - 2023 годы согласно приложениям 31, 32, 33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45588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43919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47232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1644 тысяч тенге.";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12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Узынбулакского сельского округа на 2021 - 2023 годы согласно приложениям 34, 35, 36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40927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39623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43514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-2587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2587 тысяч тенге.";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13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поселка Майкаин на 2021 - 2023 годы согласно приложениям 37, 38, 39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172597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157312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181388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-8791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8791 тысяч тенге.";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пункт 15 указанного решения изложить в новой редакции: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Специалистам в области социального обеспечения, культуры, спорта, являющимся гражданскими служащими и работающим в сельских населенных пунктах Баянаульского района, а также указанным специалистам, работающим в государственных организациях, финансируемых из местных бюджетов, предусмотреть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условиях.";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Баянаульского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Какимова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Баянаульского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2021 года № 45/5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373/66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Баянаульского сельского округа на 2021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2021 года № 45/5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373/66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Аксанского сельского округа на 2021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373/66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на 2021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2021 года № 45/5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373/66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Жанажольского сельского округа на 2021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373/66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Жанатлекского сельского округа на 2021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2021 года № 45/5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373/66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Каратомарского сельского округа на 2021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373/66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Куркелинского сельского округа на 2021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2021 года № 45/5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373/66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Кундыкольского сельского округа на 2021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2021 года № 45/5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373/66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Кызылтауского сельского округа на 2021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2021 года № 45/5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373/66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Сатпаевского сельского округа на 2021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2021 года № 45/5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373/66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Торайгырского сельского округа на 2021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2021 года № 45/5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373/66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Узынбулакского сельского округа на 2021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2021 года № 45/5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373/66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Майкаин на 2021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