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9ed9" w14:textId="f979e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отдельных категорий граждан города Экибастуза на общественном пассажирском транспорте (кроме такси)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города Экибастуза Павлодарской области от 28 апреля 2021 года № 328/4 и решение Экибастузского городского маслихата Павлодарской области от 28 апреля 2021 года № 31/4. Зарегистрировано Департаментом юстиции Павлодасркой области 18 мая 2021 года № 7284.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транспорте в Республике Казахстан",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акимат города Экибастуза ПОСТАНОВЛЯЕТ и Экибастузский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льготный проезд на общественном пассажирском транспорте (кроме такси) за исключением маршрута сообщением "Автовокзал Экибастуз – дачи" в размере 50% от стоимости полного проездного билета при наличии документа, подтверждающего право на льготу, следующим категориям граждан города Экибастуза: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пенсионерам по возрасту;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инвалидам третьей группы.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бесплатный проезд на общественном пассажирском транспорте (кроме такси), при наличии документа, подтверждающего право на льготу, следующим категориям граждан города Экибастуза: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ветеранам, приравненным по льготам к ветеранам Великой Отечественной войны;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ветеранам боевых действий на территории других государств;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детям-инвалидам;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инвалидам первой и второй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многодетным матерям, награжденным подвесками "Алтын алқа", "Күміс алқа" или получившим ранее звание "Мать-героиня", а также награжденным орденами "Материнская слава" I и II степени;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многодетным семьям, имеющим в своем составе четырех и более совместно проживающих несовершеннолетних детей в том числе детей обучающихся по очной форме обучения в организациях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детям, обучающимся в организациях среднего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совместного постановления акимата города Экибастуза Павлодарской области от 29.04.2022 </w:t>
      </w:r>
      <w:r>
        <w:rPr>
          <w:rFonts w:ascii="Times New Roman"/>
          <w:b w:val="false"/>
          <w:i w:val="false"/>
          <w:color w:val="000000"/>
          <w:sz w:val="28"/>
        </w:rPr>
        <w:t>№ 292/4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Экибастузского городского маслихата Павлодарской области от 29.04.2022 № 116/18 (вводятся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бесплатный проезд на общественном пассажирском транспорте (кроме такси) по маршруту сообщением "Автовокзал Экибастуз – дачи", при наличии документа, подтверждающего право на льготу, следующим категориям граждан города Экибастуза: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пенсионерам по возрасту;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инвалидам третьей группы.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Источником финансирования определить бюджет города Экибастуза.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Экибастуза от 8 июля 2016 года № 733-1/7 и решение Экибастузского городского маслихата от 8 июля 2016 года № 43/7 "О льготном проезде отдельных категорий граждан города Экибастуза на общественном пассажирском транспорте (кроме такси)" (зарегистрированное в Реестре государственной регистрации нормативных правовых актов за № 5198).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настоящих совместных постановления и решения возложить на постоянную комиссию Экибастузского городского маслихата по вопросам строительства, транспорта и жилищно-коммунального хозяйства.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Настоящие совместные постановление и решение вводятся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Экибастуза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Кантарбаев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Экибастузского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Бекбергенова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Экибастузского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