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9d0ec" w14:textId="f19d0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городе Аксу и в сельских округах города Аксу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1 ноября 2021 года № 724/16. Зарегистрировано в Министерстве юстиции Республики Казахстан 17 ноября 2021 года № 25189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01.01.2022 в соответствии с пунктом 3 настоящего постановления.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"О налогах и других обязательных платежах в бюджет", акимат города Аксу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учитывающие месторасположение объекта налогообложения в городе Аксу и в сельских округах города Аксу,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Аксу Павлодарской области Гайдаренко М. 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Аксу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724/16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городе Аксу и в сельских округах города Аксу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7"/>
        <w:gridCol w:w="4288"/>
        <w:gridCol w:w="4855"/>
      </w:tblGrid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населенном пункте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№ 1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№ 1а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№ 3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№ 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№ 5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№ 6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№ 7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№ 7а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№ 8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№ 8а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№ 9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№ 10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№ 11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№ 12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№ 14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№ 15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Черемушка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Садовые домики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Гаражи города Аксу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Аксу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Гаражи микрорайона Аксу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 сельский округ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Достыкский сельский округ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Евгеньевский сельский округ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Мамаита Омарова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Калкаманский сельский округ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