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86ce" w14:textId="481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30 апреля 2021 года № 40/5. Зарегистрировано Департаментом юстиции Павлодарской области 20 мая 2021 года № 7287. Утратило силу решением Аксуского городского маслихата Павлодарской области от 5 декабря 2023 года № 71/10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71/10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 города Аксу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Аксуского городского маслихата Павлодарской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152/22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Аксу.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Аксуского городского маслихата Павлодарской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214/31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Аксу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 Аксу, посҰлка,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получателя, в течение трех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Аксуского городского маслихата Павлодарской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214/31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– 25 октября.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12.04.2023 </w:t>
      </w:r>
      <w:r>
        <w:rPr>
          <w:rFonts w:ascii="Times New Roman"/>
          <w:b w:val="false"/>
          <w:i w:val="false"/>
          <w:color w:val="000000"/>
          <w:sz w:val="28"/>
        </w:rPr>
        <w:t>№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другим лицам,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входившие в состав ограниченного контингента советских войск;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(семьям), из числа получателей государственной адресной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студентам, обучающимся по гранту акима города Аксу на оплату обучения в высших учебных заведениях Республики Казахстан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гражданам, попавшим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освободившимся из мест лишения свободы, лица,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гражданам, имеющим социально -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с изменением, внесенным решением Аксуского городского маслихата Павлодарской области от 12.04.2023 </w:t>
      </w:r>
      <w:r>
        <w:rPr>
          <w:rFonts w:ascii="Times New Roman"/>
          <w:b w:val="false"/>
          <w:i w:val="false"/>
          <w:color w:val="000000"/>
          <w:sz w:val="28"/>
        </w:rPr>
        <w:t>№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 и третьем подпункта 5),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шестом и седьмом подпункта 2), в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подпункте 1), в абзацах втором, третьем, четвертом, пятом, восьмом подпункта 2), в подпунктах 3), 4),в абзацах четвертом и пятом подпункта 5), в абзацах втором, четвертом, пятом, шестом, седьмом, восьмом и девятом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втором,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 и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Республики для категорий, указанных в абзацах первом и втором подпункта 7), во втором, третьем и четвертом абзацах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100 (сто) месячных расчетных показателей (далее - МРП) на основании списка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седьмом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10 (десять)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санаторно-курортное лечение в размере 55 (пятьдесят пять)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 указанных в подпунктах 1), 3), пункта 13 Типовых правил. Срок обращения за социальной помощью в течение шести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учреждении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10(десять)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абзаце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 и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одиноким лицам с инвалидностью, нуждающимся в постороннем уходе и помощи в связи с частичной или полной утратой возможности самостоятельно удовлетворять свои основные жизненные потребности, способности к самообслуживанию и (или) передвижению,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списка уполномоченного органа.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обучения в высших учебных заведениях, на проживание, питание и проезд к месту жительства в размере 26186 (двадцать шесть тысяч сто восемьдесят шесть) тенге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период амбулаторного лечения в размере 10 (десять) МРП -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помощь, предоставляемая периодически (1 раз в полугодие):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за обучение на основании списка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Аксуского городского маслихата Павлодарской области от 12.04.2023 </w:t>
      </w:r>
      <w:r>
        <w:rPr>
          <w:rFonts w:ascii="Times New Roman"/>
          <w:b w:val="false"/>
          <w:i w:val="false"/>
          <w:color w:val="000000"/>
          <w:sz w:val="28"/>
        </w:rPr>
        <w:t>№ 17/3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Аксуского городского маслихата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15 мая 2019 года № 313/42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6373).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17 июня 2020 года № 425/62 "О внесении изменения в решение Аксуского городского маслихата от 15 мая 2019 года №313/42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6849).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декабря 2020 года № 476/71 "О внесении изменений и дополнения в решение Аксуского городского маслихата от 15 мая 2019 года №313/42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7179).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