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caac" w14:textId="5bcc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Аксуского городского маслихата от 28 декабря 2020 года № 486/72 "О бюджете сельских округов города Аксу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30 апреля 2021 года № 32/5. Зарегистрировано Департаментом юстиции Павлодарской области 20 мая 2021 года № 7286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28 декабря 2020 года № 486/72 "О бюджете сельских округов города Аксу на 2021 - 2023 годы" (зарегистрированное в Реестре государственной регистрации нормативных правовых актов за № 7151)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имени Мамаита Омарова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90588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88033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5150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Кызылжарского сельского округа на 2021 - 2023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76654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3153 тысячи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Алгабасского сельского округа на 2021 - 2023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95714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104081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8367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Евгеньевского сельского округа на 2021 - 2023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122704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9008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Достыкского сельского округа на 2021 - 2023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79208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84683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5475 тысяч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Калкаманского сельского округа на 2021 - 2023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120305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117022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6454 тысячи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специалистам в области социального обеспечения, культуры, спорта, являющимся гражданскими служащими и работающим в сельских населенных пунктах города Аксу,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бюджете сельских округов на 2021 год объемы целевых текущих трансфертов, выделенных из вышестоящих бюджетов, в объеме 179664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36860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25239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31182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37199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26419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22765 тысяч тенге.";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Аксуского городского маслихата по вопросам экономики и бюджета.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Мамаита Омарова на 2021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2021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Евгеньевского сельского округа на 2021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2021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Калкаманского сельского округа на 2021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