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8bfa" w14:textId="eec8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города Павлодара, а также указанным специалистам, работающим в государственных организациях, финансируемых из местного бюджета" от 23 декабря 2020 года № 555/73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3 сентября 2021 года № 62/8. Зарегистрировано в Министерстве юстиции Республики Казахстан 20 сентября 2021 года № 24444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города Павлодара, а также указанным специалистам, работающим в государственных организациях, финансируемых из местного бюджета" от 23 декабря 2020 года № 555/73 (зарегистрировано в Реестре государственной регистрации нормативных правовых актов за № 7120)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установлении повышенных окладов и тарифных ставок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Павлодара, финансируемых из местного бюджета";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пунктом 9 статьи 139 Трудового кодекса Республики Казахстан, Павлодарский городской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Установить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Павлодара, финансируемых из местного бюджета, повышенные на двадцать пять процентов оклады и тарифные ставки по сравнению с окладами и ставками гражданских служащих, занимающихся этими видами деятельности в городских условиях.".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