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7a70" w14:textId="a467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городского маслихата от 23 декабря 2020 года № 552/73 "О Павлодарском городском бюджете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30 марта 2021 года № 8/2. Зарегистрировано Департаментом юстиции Павлодарской области 31 марта 2021 года № 7233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23 декабря 2020 года № 552/73 "О Павлодарском городском бюджете на 2021 – 2023 годы" (зарегистрированное в Реестре государственной регистрации нормативных правовых актов за № 7108, опубликованное 28 декабря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Павлодарский городской бюджет на 2021 –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106 427 984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79 164 242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3 923 818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9 627 084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13712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105 390 298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126 384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126 877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543 273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543 273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368 029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- 368 029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городском бюджете на 2021 год предусмотрены целевые текущие трансферты, передаваемые из Павлодарского городского бюджета бюджетам поселка, сельского округа и некоторых сел города Павлодара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40 131 тысяча тенге – целевой бонусный фонд, на выплату бонусов государственным служащим аппарата акимов поселка Ленинский, Кенжекольского сельского округа, в селах Павлодарское, Жетекши, Мойылды по результатам оценки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256 863 тысяч тенге – на средний ремонт дорог в поселке Ленинский, в Кенжекольском сельском округе, в селах Павлодарское, Мойылды,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25 731 тысяча тенге – на освещение улиц Кенжекольского сельского округа, сел Павлодарское, Жетекши и Мойылды;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2 130 тысяч тенге – на разработку ПСД по благоустройству парков в Кенжекольском сельском округе и в селе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10 320 тысяч тенге – на капитальные расходы и содержание подведомственных государственных учреждений и организаций в селе Жетекши.";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специалистам в области, социального обеспечения, культуры, спорта, являющимся гражданскими служащими и работающим в сельских населенных пунктах города Павлодара,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Павлодарского городского маслихата по вопросам экономики и бюджета.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3"/>
        <w:gridCol w:w="782"/>
        <w:gridCol w:w="5274"/>
        <w:gridCol w:w="42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106427984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79164242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18660815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7367264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11293551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9269800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9269800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6607640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5384898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613520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44208912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42944729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731812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532371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3923818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3848034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3848034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9627084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8898425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8898425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728659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458046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13712840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13712840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0"/>
        <w:gridCol w:w="1070"/>
        <w:gridCol w:w="5825"/>
        <w:gridCol w:w="27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105390298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2535847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3170310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19335283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12427283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11718996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8286899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4952778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3128319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69365898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69365898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69365898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47686402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20948906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-368029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5562324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5562324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2022 год 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90253930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76821063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17639017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9977062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6871945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5600294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43765268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42450518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12470588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8"/>
        <w:gridCol w:w="1078"/>
        <w:gridCol w:w="5871"/>
        <w:gridCol w:w="2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78473930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2704172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69840792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69840792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69840792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48031164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21256231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553397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-11780493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2023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97149072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96441482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28096639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16871035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16871035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7146823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42508539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1095"/>
        <w:gridCol w:w="1095"/>
        <w:gridCol w:w="5963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96297759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2802380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85927591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85927591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85927591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85355666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-500208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