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93cc1" w14:textId="8293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дополнительное образование детей в пределах объемов бюджетных средств по Павлодарской области на 2021 – 2022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5 октября 2021 года № 259/8. Зарегистрировано в Министерстве юстиции Республики Казахстан 12 октября 2021 года № 24709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6-2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"Об образовании"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дополнительное образование детей в пределах объемов бюджетных средств по Павлодарской области на 2021 – 2022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Курманову А.А.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259/8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дополнительное образование детей в пределах объемов бюджетных средств по Павлодарской области на 2021 – 2022 учебный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1662"/>
        <w:gridCol w:w="3459"/>
        <w:gridCol w:w="5879"/>
      </w:tblGrid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направлений дополнительного образования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и (или) воспитанников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обучающегося и (или) воспитанника в месяц, тенге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Туристско-краеведческое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13 034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Эколого-биологическое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13 034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Научно-техническое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Социально-педагогическое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13 006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Художественно-эстетическое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13 008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13 008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Музыкально-инструментальное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