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39e6" w14:textId="08e3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2021 год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июля 2021 года № 189/6. Зарегистрировано в Министерстве юстиции Республики Казахстан 3 августа 2021 года № 23810.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на 2021 год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на 2021 год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Курманову А.А.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2021 год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Павлодарской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363/8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"Асыл бөбек"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 поселка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16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18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19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24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"Балдырған"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"Чайка"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"Айналайын"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"Ақ бота" отдела образования Актогайского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"Айналайын"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"Айгөлек"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"Күншуақ"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"Қызғалдақ"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"Болашақ"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"Баянауыл ауылының сәбилер бақшасы" отдела образования Баянаульского района,управления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"Майқайың кенті сәбилер бақшасы" отдела образования Баянаульского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Железинского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"Светлячок" отдела образования Железинского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Иртышск" отдела образования Иртышского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"Жулдыз" отдела образования Иртышского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"Акбота"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"Карлыгаш"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"Балбөбек" сәбилер бақшасы"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"Әйгерім" сәбилер бақшасы"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"Балдырған" сәбилер бақшасы"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села Кемеңгер"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села Новочерноярка"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"Розовский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с. Набережное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"Заринский ясли-сад "Еркежан"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"Ямышевский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"Мичуринский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"Ольгинский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 бота" села Чернорецк"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"Талбесік"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Щербактинского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отдела образования города Экибастуза, управления образования Павлодарской области;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сәбилер бақшасы поселка Шидерты"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 - сад № 15"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сәбилер бақшасы поселка Солнечный"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физкультурно – оздоровительного профиля"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ресурстық орталық"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мектепке дейінгі гимназия"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26"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27"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"Қаржас"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City"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 города Павлодара – Дошкольный экоцентр"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Павлодара – Образовательно-развивающий центр "ZamanStar"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села Кенжеколь"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26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27 города Павлодара – Центр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29 города Павлодара – Образовательно-развивающий центр "Мерей"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36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39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42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47 села Мойылды"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52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57 города Павлодара – Центр полиязычного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ясли-сад № 82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86 города Павлодара - физкультурно-оздоровительный центр "Baby Land"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96 города Павлодара - Центр гармонического развития "Радуга"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117 села Павлодарское"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 города Павлодара – Центр этнокультурного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122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126 города Павлодара - Центр эстетического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 kid"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"Реабилитационный Центр "САМАЛ"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– развивающий центр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детей "Асем-Ай"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Star KZ"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"NIMAT PV"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"ZerekBala" товарищества с ограниченной ответственностью "Заман–Альянс"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центр "Точка Роста"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на 2021 год в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и детский сад (от 0 до 3-х лет/ 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(от 0 до 3-х лет/от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(от 0 до 3-х лет/ от 3-х до 6-ти лет)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(от 0 до 3-х лет/ от 3-х до 6-ти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14175/14784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14175/14784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14175/14784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7500/8000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10958/11766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8522/10689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4260/5345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10958/11766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7200/7600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6500/7000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9686/12595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9450/10500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6000/6500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10620/11500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6500/7000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8534/10916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9839/12140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3988/4959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9460/9900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6600/8000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9500/10200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9300/10560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8900/9900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8500/9500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7500/8500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9500/10000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8500/10000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