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131" w14:textId="18f6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484 "О районном бюджете Федоровского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 декабря 2021 года № 69. Зарегистрировано в Министерстве юстиции Республики Казахстан 3 декабря 2021 года № 25513.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Федоровского района на 2021-2023 годы" от 28 декабря 2020 года № 484 (зарегистрировано в Реестре государственной регистрации нормативных правовых актов под № 9673)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6072962,3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1508918,0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82779,1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7853,0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4473412,2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6283019,4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49094,5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79645,5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30551,0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- 292151,6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292151,6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