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6f79" w14:textId="823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июля 2021 года № 198. Зарегистрировано в Министерстве юстиции Республики Казахстан 19 июля 2021 года № 23591.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Федоровского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Федоровского района Костанайской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Федоровского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8237);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дополнений в постановление акимата от 3 января 2019 года № 356 "Об определении перечня должностей специалистов в области здравоохранения, социального обеспечения, образования, культуры, спорта и ветеринарии являющихся гражданскими служащими и работающих в сельской местности" от 12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9371).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Федоровского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Федоровского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организации, предназначенные для оказания специальных социальных услуг в условиях оказания услуг на дому по месту жительства получателей услуг);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казахского, русского, английского языков;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всех наименований (основных служб);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 (основных служб);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звукорежиссер;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аккомпаниатор;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хормейстер;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специалиста спорта: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