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f6d4e" w14:textId="e6f6d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Узункольского района Костанайской области от 28 декабря 2020 года № 437 "О районном бюджете Узункольского района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Узункольского района Костанайской области от 3 декабря 2021 года № 78. Зарегистрировано в Министерстве юстиции Республики Казахстан 10 декабря 2021 года № 25708.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Узункольский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Узункольского районного маслихата Костанайской области "О районном бюджете Узункольского района на 2021-2023 годы" от 28 декабря 2020 года № 437 (зарегистрированное в Реестре государственной регистрации нормативных правовых актов под № 9679)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Узункольского района на 2021-2023 годы согласно приложениям 1, 2 и 3 соответственно, в том числе на 2021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4716122,5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995072,5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671,0 тысяча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675,0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3719704,0 тысячи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4767507,5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23106,5 тысяч тенге, в том числе: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38479,5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15373,0 тысячи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108087,1 тысяч тенге, в том числе: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108087,1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-182578,6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182578,6 тысяч тенге.";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районном бюджете на 2021 год предусмотрено поступление целевых текущих трансфертов из областного бюджета, в том числе на: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дежурного служебного автотранспорта;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средний ремонт улиц села Узунколь;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краткосрочное профессиональное обучение рабочих кадров по востребованным на рынке труда профессиям и навыкам, включая обучение в мобильных центрах,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"Еңбек";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"Первое рабочее место"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"Еңбек";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"Контракт поколений" в рамках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программы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продуктивной занятости и массового предпринимательства на 2017-2021 годы "Еңбек";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единовременные выплаты участникам и инвалидам Великой Отечественной войны ко Дню Победы;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компенсацию потерь в связи со снижением налоговой нагрузки для субъектов малого и среднего бизнеса;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устройство водопровода в селе Узунколь Узункольского района Костанайской области;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санаторно-курортное лечение;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специальные средства передвижения;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протезно-ортопедические средства;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сурдотехнические средства;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тифлотехнические средства;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содержание физкультурно-оздоровительного комплекса в селе Узунколь Узункольского района Костанайской области;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гранты в рамках предвыборной платформы партии "Нұр Отан";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общественные работы;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создание коворкинг центров для модернизации Центральной библиотечной системы;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введение дополнительных ставок инструкторов по спорту.";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Узункольского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Бараншина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</w:t>
            </w:r>
          </w:p>
        </w:tc>
      </w:tr>
    </w:tbl>
    <w:bookmarkStart w:name="z54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4716122,5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995072,5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308197,5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3719704,0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3719704,0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4767507,5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425070,9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222409,6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26669,4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116276,6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44995,1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180736,3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38788,9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1133734,9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1115720,0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222203,6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218213,6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893516,4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31441,2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24021,1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18649,6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52134,7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236036,4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82541,4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318087,8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13440,4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2072045,6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-182578,6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182578,6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2021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437</w:t>
            </w:r>
          </w:p>
        </w:tc>
      </w:tr>
    </w:tbl>
    <w:bookmarkStart w:name="z63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522535,0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3162976,0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4164556,0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118803,0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1169629,0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267397,0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247968,0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-15373,0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