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035bd" w14:textId="2d035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района Беимбета Майлина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1 сентября 2021 года № 47. Зарегистрировано в Министерстве юстиции Республики Казахстан 11 сентября 2021 года № 24315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маслихат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утверждении Правил управления бесхозяйными отходами, признанными решением суда поступившими в коммунальную собственность" от 24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под № 7350);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изменений в решение маслихата от 24 ноября 2017 года № 138 "Об утверждении Правил управления бесхозяйными отходами, признанными решением суда поступившими в коммунальную собственность" от 24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под № 8719).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