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384cd" w14:textId="ea384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на территории Сарыкольского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Сарыкольского района Костанайской области от 24 декабря 2021 года № 278. Зарегистрировано в Министерстве юстиции Республики Казахстан 31 декабря 2021 года № 26296.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73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>, акимат Сарыкольского района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акимата Сарыкольского района Костанайской области от 21.05.2025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на территории Сарыкольского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Сарыкольского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</w:t>
            </w:r>
          </w:p>
        </w:tc>
      </w:tr>
    </w:tbl>
    <w:bookmarkStart w:name="z2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Сарыкольского района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Сарыкольского района Костанайской области от 21.05.2025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Сарыколь, улица Мендеке Батыра, слева от дома № 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"Престиж"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Маяк, улица 1 мая, справа государственного учреждения "Аппарат акима села Маяк Сарыкольского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"Аружан"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Златоуст, улица Целинная, слева товарищества с ограниченной ответственностью "Олжа Арыстан ПК"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индивидуального предпринимателя "Кузьминых"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сельский округ, село Комсомольское, улица Мира, слева дома № 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индивидуального предпринимателя "Бродюк"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Веселоподольский сельский округ, село Веселый Подол, улица Ленина, справа дома № 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Большие Дубравы, улица Целинная, слева дома №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индивидуального предпринимателя "Махина"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Тимирязевка, улица Мира, слева государственного учреждения "Аппарат акима села Тимирязевка Сарыкольского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"Тамаша"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Тагильский сельский округ, село Тагильское, улица 50 лет СССР, слева государственного учреждения "Аппарат акима Тагильского сельского округа Сарыкольского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сельский округ, село Сорочинка, улица Центральная, справа дома №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индивидуального предпринимателя "Попов"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сельский округ, село Крыловка, улица Центральная, справа дома № 52А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"Алишер"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Севастопольский сельский округ, село Севастополь, улица Ленина, справа дома № 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индивидуального предпринимателя "Исакова"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Урожайное, улица Херсонская, справа дома № 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"Фариза"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Барвиновка, улица Комсомольская, справа товарищества с ограниченной ответственностью "Аманжол АкРо"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товарищества с ограниченной ответственностью "Аманжол АкРо"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