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6eac9" w14:textId="676ea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Сарыкольского района Костанайской области от 12 декабря 2016 года № 307 "Об установлении квоты рабочих мест для инвалидов"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Сарыкольского района Костанайской области от 24 ноября 2021 года № 252. Зарегистрировано в Министерстве юстиции Республики Казахстан 26 ноября 2021 года № 25431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Сарыкольского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Сарыкольского района от 12 декабря 2016 года № 307 "Об установлении квоты рабочих мест для инвалидов" (зарегистрировано в Реестре государственной регистрации нормативных правовых актов за № 6758).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Сарыкольского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Сарыкольского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Сарыкольского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Сарыкольского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Шымырбеков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