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dfb4" w14:textId="cc5d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5 февраля 2021 года № 43. Зарегистрировано Департаментом юстиции Костанайской области 8 февраля 2021 года № 9749.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Наурзумского района Костанайской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Наурзумского района Костанайской области от 17.11.2025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финансов Наурзумского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Наурзумского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</w:t>
            </w:r>
          </w:p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Наурзумского района Костанайской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надомного обслуживания, являющийся структурным подразделением организации районного значения;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оценке и определению потребности в специальных социальных услугах;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престарелыми и лицами с инвалидностью;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детьми с инвалидностью и лицами с инвалидностью старше 18 лет с психоневрологическими заболеваниями;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хормейстер;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концертмейстер;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библиотекарь;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методист всех наименований (основных служб);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учителя казахского, английского языков;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музыкальный руководитель.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спорта: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методист.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</w:t>
            </w:r>
          </w:p>
        </w:tc>
      </w:tr>
    </w:tbl>
    <w:bookmarkStart w:name="z5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определении перечня должностей специалистов в области здравоохранения, социального обеспечения, образования, культуры и спорта являющихся гражданскими служащими и работающим в сельской местности" от 12 июля 2018 года № 83 (опубликовано 10 августа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8001).</w:t>
      </w:r>
    </w:p>
    <w:bookmarkEnd w:id="25"/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 внесении изменений в постановление акимата Наурзумского района от 12 июля 2018 года № 83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работающим в сельской местности" от 19 апреля 2019 года № 28 (опубликовано 30 апреля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8367).</w:t>
      </w:r>
    </w:p>
    <w:bookmarkEnd w:id="26"/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 внесении изменений в постановление акимата от 12 июля 2018 года № 83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работающим в сельской местности" от 15 мая 2020 года № 61 (опубликовано 18 мая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9187).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