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6689" w14:textId="c466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ноября 2014 года № 247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ноября 2021 года № 102. Зарегистрировано в Министерстве юстиции Республики Казахстан 22 ноября 2021 года № 25302. Утратило силу решением маслихата Костанайского района Костанайской области от 23 апреля 2024 года № 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23.04.2024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14 ноября 2014 года № 247 (зарегистрировано в Реестре государственной регистрации нормативных правовых актов под № 5219)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Костанайском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Костанайском районе, согласно приложению 1 к настоящему решению.";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"приложению" изложить в новой редакции словами "приложению 2.";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14 ноября 2014 года № 247" и "Приложение к решению маслихата от 14 ноября 2014 года № 247" изложить в следующей новой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решению районного маслихата от 14 ноября 2014 года № 247" и "Приложение 2 к решению районного маслихата от 14 ноября 2014 года № 247";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утвержденные вышеуказанным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Костанайском районе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Костанайском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программ" акимата Костанайского района (далее - уполномоченный орган).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-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