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af806" w14:textId="0daf8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жилищного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26 марта 2021 года № 174. Зарегистрировано Департаментом юстиции Костанайской области 29 марта 2021 года № 9838.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акимат Костанайского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платы за пользование жилищем из государственного жилищного фонда,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 – коммунального хозяйства, пассажирского транспорта и автомобильных дорог" акимата Костанайского района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Костанайского района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Размер платы за пользование жилищем из государственного жилищного фонда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Костанайского района Костанайской области от 20.06.2025 </w:t>
      </w:r>
      <w:r>
        <w:rPr>
          <w:rFonts w:ascii="Times New Roman"/>
          <w:b w:val="false"/>
          <w:i w:val="false"/>
          <w:color w:val="ff0000"/>
          <w:sz w:val="28"/>
        </w:rPr>
        <w:t>№ 403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момента принятия).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в месяц за 1 (один) квадратный метр тенге,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Тобыл, улица Дорожная, дом 3Б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Тобыл, микрорайон Нурай, дом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Тобыл, улица Терешковой, дом 15Б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сельский округ, село Заречное, улица Юбилейная, дом 5, квартира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Тобыл, улица Терешковой, дом 40, квартира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сельский округ, село Заречное, улица Юбилейная, дом 5, квартира 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сельский округ, село Заречное, улица Юбилейная, дом 7, квартира 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Заречный сельский округ, село Заречное, улица Ленина, дом 2, квартира 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сельский округ, село Заречное, улица Юбилейная, дом 7, квартира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Тобыл, улица микрорайон Строитель, дом 20/9, квартира 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Тобыл, микрорайон Дорожник, дом 44, квартира 36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Московский сельский округ, село Московское, улица Дорожная, дом 2, квартира 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Московский сельский округ, село Московское, улица Дорожная, дом 4,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Тобыл, улица Терешковой, дом 44, квартира 10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Тобыл, улица Тәуелсіздік, дом 96, квартира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Тобыл, улица Красноармейская, дом 30/3, квартира 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Тобыл, улица Поповича, дом 68, квартира 23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округ, село Мичуринское, улица Строительная, дом 6, квартира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Мичуринский сельский округ, село Алтынсарино, улица Садовая, дом 9, квартира 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Мичуринский сельский округ, село Алтынсарино, улица Садовая, дом 14, квартира 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Мичуринский сельский округ, село Алтынсарино, улица Садовая, дом 24, квартира 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округ, село Алтынсарино, улица Садовая, дом 10,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округ, село Алтынсарино, улица Строительная, дом 23,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округ, село Алтынсарино, улица Садовая, дом 1,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Мичуринский сельский округ, село Алтынсарино, улица Садовая, дом 15/1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округ, село Алтынсарино, улица Садовая, дом 5,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Мичуринский сельский округ, село Алтынсарино, улица Садовая, дом 20, квартира 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Александровский сельский округ, село Енбек, улица Целинная, дом 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Майкольский сельский округ, село Майколь, улица 30лет Победы, дом 30, квартира 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округ, село Жамбыл, улица С.Ж. Султанбекова, дом 128, квартира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сельский округ, село Заречное, микрорайон Северный, дом 5, квартира 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Жамбылский сельский округ, село Жамбыл, улица Исмуратова, дом 12, квартира 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Жамбылский сельский округ, село Жамбыл, улица Султанбекова, дом 7, квартира 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сельский округ, село Лиманное, улица Восточная, дом 9,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сельский округ, село Рыспай, улица Гагарина, дом 14,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округ, село Садовое, улица Магистральная, дом 3, квартира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округ, село Садовое, улица 70 лет Октября дом 11,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сельский округ, село Заречное, улица Юбилейная, дом 5, квартира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Заречный сельский округ, село Заречное, улица Юбилейная, дом 5, квартира 16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Заречный сельский округ, село Заречное, улица Юбилейная, дом 74, квартира 25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Заречный сельский округ, село Заречное, улица Юбилейная, дом 7, квартира 45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сельский округ, село Заречное, улица Ленина, дом 4, квартира 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Тобыл, улица Терешковой, дом 42, квартира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Тобыл, улица Терешковой, дом 28, квартира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сельский округ, село Заречное, улица Ленина, дом 5, квартира 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Тобыл, улица Целинная дом 4, квартира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Майкольский сельский округ, село Майколь, улица 30 лет Победы, дом 2,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округ, село Жамбыл, улица Мира дом 70,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округ, село Жамбыл, улица Коля Мяготина, дом 29,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