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20ef0" w14:textId="7a20e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2 сентября 2021 года № 132. Зарегистрировано в Министерстве юстиции Республики Казахстан 8 сентября 2021 года № 24273.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августа 2011 года № 306 "Об утверждении Методики расчета размера платы за пользование жилищем из государственного жилищного фонда" (зарегистрирован в Реестре государственной регистрации нормативных правовых актов за № 7232), акимат Карасуского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платы за пользование жилищем из государственного жилищного фонда,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транспорта, автомобильных дорог и жилищной инспекции Карасуского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Карасуского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Карасуского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Радченко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Карасуского района Костанайской области от 08.09.2025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в месяц за 1 (один) квадратный метр тенге,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Карасу, улица Дорожников, дом 13,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Карасу, улица Исакова А, дом 22, квартира 18,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5,05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Карасу, улица Исакова А, дом 35, квартира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13,33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Карасу, улица Комсомольская, дом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29,40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Карасу, улица Комсомольская, дом 22,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24,20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Карасу, улица Комсомольская, дом 32, квартира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Карасу, улица Комсомольская, дом 34,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13,20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Карасу, улица Комсомольская, дом 34, квартира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Карасу, улица Комсомольская, дом 34, квартира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13,20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Карасу, улица Комсомольская, дом 34, квартира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Карасу, улица Комсомольская, дом 34, квартира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Карасу, улица Комсомольская, дом 36, квартира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Карасу, улица Комсомольская, дом 50, квартира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Карасу, переулок Маслозаводской, дом 3,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Карасу, переулок Маслозаводской, дом 3,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Карасу, улица Пролетарская, дом 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Карасу, улица Рамазанова, дом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Карасу, улица Рамазанова, дом 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77,30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Карасу, улица Сандыбекова, дом 74,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Карасу, переулок Торговый, дом 6,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Амангельды, улица Комсомольская, дом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Ленино, улица Ленина, дом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