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875f" w14:textId="1df8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Карасуского района от 17 февраля 2017 года № 37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августа 2021 года № 124. Зарегистрировано в Министерстве юстиции Республики Казахстан 26 августа 2021 года № 24114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17 февраля 2017 года № 37 "Об установлении квоты рабочих мест для инвалидов" (зарегистрированное в Реестре государственной регистрации нормативных правовых актов за № 6910).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