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98843" w14:textId="4d988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 на территории Карасуского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Карасуского района Костанайской области от 13 августа 2021 года № 2. Зарегистрировано в Министерстве юстиции Республики Казахстан 20 августа 2021 года № 24055. Утратило силу решением акима Карасуского района Костанайской области от 11 июня 2026 года №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Карасуского района Костанайской области от 11.06.2026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избирательные участки на территории Карасуского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от 13 января 2020 года № 1 "Об образовании избирательных участков на территории Карасуского района" (зарегистрированное в Реестре государственной регистрации нормативных правовых актов под № 8890).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Карасуского района"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 – ресурсе акимата Карасуского района после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руководителя аппарата акима Карасуского района.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Карасуского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Радченко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Карасуская районная территориальная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избирательная комиссия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августа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</w:tr>
    </w:tbl>
    <w:bookmarkStart w:name="z2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на территории Карасуского района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с изменениями, внесенными решением акима Карасуского района Костанайской области от 06.03.2025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Избирательный участок №477, в границах села Жамбыл.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Карасуский район, село Жамбыл, переулок Школьный, 5, здание коммунального государственного учреждения "Жамбылская основная средняя школа отдела образования Карасуского района" Управления образования акимата Костанайской области.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Исключен решением акима Карасуского района Костанайской области от 06.03.2025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Избирательный участок №479, в границах села Павловское.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Карасуский район, село Павловское, улица Павлова, 20, здание государственного коммунального казенного предприятия "Районный Дом культуры "Достык" отдела культуры и развития языков акимата Карасуского района".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Избирательный участок №480, в границах сел Комсомольское и Кызкеткен.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Карасуский район, село Комсомольское, улица Ленинская, 17, здание коммунального государственного учреждения "Ильичевская общеобразовательная школа отдела образования Карасуского района" Управления образования акимата Костанайской области.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5. Исключен решением акима Карасуского района Костанайской области от 06.03.2025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Избирательный участок №483, в границах села Жалгыскан.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Карасуский район, село Жалгыскан, улица Павлова, 22, здание коммунального государственного учреждения "Жалгысканская общеобразовательная школа отдела образования Карасуского района" Управления образования акимата Костанайской области.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Избирательный участок №484, в границах села Майское.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Карасуский район, село Майское, улица Сандыбекова, 40, частный дом.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Избирательный участок №485, в границах сел Новоселовка и Кундузда.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Карасуский район, село Новоселовка, улица Трудовая, 1, здание коммунального государственного учреждения "НовосҰловская основная средняя школа отдела образования Карасуского района" Управления образования акимата Костанайской области.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Избирательный участок №486, в границах села Новопавловка.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Карасуский район, село Новопавловка, улица Садовая, 2, здание коммунального государственного учреждения "Ключевая общеобразовательная школа отдела образования Карасуского района" Управления образования акимата Костанайской области.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Избирательный участок №487, в границах села Ленино.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Карасуский район, село Ленино, улица Школьная, 1, здание коммунального государственного учреждения "Ленинская общеобразовательная школа отдела образования Карасуского района" Управления образования акимата Костанайской области.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Избирательный участок №488, в границах села Белозерка.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Карасуский район, село Белозерка, улица Центральная, 26/1, частный дом.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Избирательный участок №489, в границах села Зеленовка.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Карасуский район, село Зеленовка, улица Зеленая, 25/1, частный дом.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Избирательный участок №490, в границах села Маршановка.</w:t>
      </w:r>
    </w:p>
    <w:bookmarkEnd w:id="32"/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Карасуский район, село Маршановка, улица Маршановская, 1, здание конторы товарищества с ограниченной ответственностью "Бирлик - Омир".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Избирательный участок №491, в границах села Тучковка.</w:t>
      </w:r>
    </w:p>
    <w:bookmarkEnd w:id="34"/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Карасуский район, село Тучковка, улица Мирная, 12, частный дом.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Избирательный участок №492, в границах села Черняевка.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Карасуский район, село Черняевка, улица Кононенко, 33, здание Черняевского сельского клуба.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Избирательный участок №493, в границах села Степное.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Карасуский район, село Степное, улица Свердлова, 3, здание коммунального государственного учреждения "Степная основная средняя школа отдела образования Карасуского района" Управления образования акимата Костанайской области.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Избирательный участок № 498, в границах села Симферополь.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Карасуский район, село Симферополь, улица Центральная, 7, здание товарищества с ограниченной ответственностью "Люблинка".</w:t>
      </w:r>
    </w:p>
    <w:bookmarkStart w:name="z5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Избирательный участок №496, в границах села Корниловка.</w:t>
      </w:r>
    </w:p>
    <w:bookmarkEnd w:id="41"/>
    <w:bookmarkStart w:name="z5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Карасуский район, село Корниловка, улица Дорожная, 21, здание Корниловского сельского дома культуры.</w:t>
      </w:r>
    </w:p>
    <w:bookmarkEnd w:id="42"/>
    <w:bookmarkStart w:name="z5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Избирательный участок №498, в границах села Симферополь.</w:t>
      </w:r>
    </w:p>
    <w:bookmarkEnd w:id="43"/>
    <w:bookmarkStart w:name="z5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Карасуский район, село Симферополь, улица Центральная, 5, здание коммунального государственного учреждения "Симферопольская начальная школа отдела образования Карасуского района" Управления образования акимата Костанайской области.</w:t>
      </w:r>
    </w:p>
    <w:bookmarkEnd w:id="44"/>
    <w:bookmarkStart w:name="z6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Избирательный участок №499, в границах села Амангельды.</w:t>
      </w:r>
    </w:p>
    <w:bookmarkEnd w:id="45"/>
    <w:bookmarkStart w:name="z6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Карасуский район, село Амангельды, улица Целинная, 32, здание Дома культуры товарищества с ограниченной ответственностью "Қорғау".</w:t>
      </w:r>
    </w:p>
    <w:bookmarkEnd w:id="46"/>
    <w:bookmarkStart w:name="z6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Избирательный участок №500, в границах села Койбагар.</w:t>
      </w:r>
    </w:p>
    <w:bookmarkEnd w:id="47"/>
    <w:bookmarkStart w:name="z6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Карасуский район, село Койбагар, улица Элеваторная, 12, здание коммунального государственного учреждения "Станционная общеобразовательная школа отдела образования Карасуского района" Управления образования акимата Костанайской области.</w:t>
      </w:r>
    </w:p>
    <w:bookmarkEnd w:id="48"/>
    <w:bookmarkStart w:name="z6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Избирательный участок №501, в границах села Целинное.</w:t>
      </w:r>
    </w:p>
    <w:bookmarkEnd w:id="49"/>
    <w:bookmarkStart w:name="z6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Карасуский район, село Целинное, улица Мира, 1, здание коммунального государственного учреждения "Целинная общеобразовательная школа отдела образования Карасуского района" Управления образования акимата Костанайской области.</w:t>
      </w:r>
    </w:p>
    <w:bookmarkEnd w:id="50"/>
    <w:bookmarkStart w:name="z6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Избирательный участок №502, в границах села Карамырза.</w:t>
      </w:r>
    </w:p>
    <w:bookmarkEnd w:id="51"/>
    <w:bookmarkStart w:name="z6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Карасуский район, село Карамырза, улица Центральная, 11, здание коммунального государственного учреждения "Карамырзинская общеобразовательная школа отдела образования Карасуского района" Управления образования акимата Костанайской области.</w:t>
      </w:r>
    </w:p>
    <w:bookmarkEnd w:id="52"/>
    <w:bookmarkStart w:name="z6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Избирательный участок №503, в границах села Кошевое.</w:t>
      </w:r>
    </w:p>
    <w:bookmarkEnd w:id="53"/>
    <w:bookmarkStart w:name="z6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Карасуский район, село Кошевое, улица Набережная, 20, здание коммунального государственного учреждения "Кошевская начальная школа отдела образования Карасуского района" Управления образования акимата Костанайской области.</w:t>
      </w:r>
    </w:p>
    <w:bookmarkEnd w:id="54"/>
    <w:bookmarkStart w:name="z7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Избирательный участок №505, в границах села Герцено.</w:t>
      </w:r>
    </w:p>
    <w:bookmarkEnd w:id="55"/>
    <w:bookmarkStart w:name="z7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Карасуский район, село Герцено, улица Пушкина, 2, здание коммунального государственного учреждения "Герценская основная средняя школа отдела образования Карасуского района" Управления образования акимата Костанайской области.</w:t>
      </w:r>
    </w:p>
    <w:bookmarkEnd w:id="56"/>
    <w:bookmarkStart w:name="z7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Избирательный участок № 509, в границах села Панфилово.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Карасуский район, село Панфилово, улица Ленина, дом 9, квартира 1, частный дом.</w:t>
      </w:r>
    </w:p>
    <w:bookmarkStart w:name="z7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Избирательный участок № 511, в границах села Теректы.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Карасуский район, село Теректы, улица Набережная, дом 2, квартира 1, частный дом.</w:t>
      </w:r>
    </w:p>
    <w:bookmarkStart w:name="z7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Избирательный участок №509, в границах села Панфилово.</w:t>
      </w:r>
    </w:p>
    <w:bookmarkEnd w:id="59"/>
    <w:bookmarkStart w:name="z7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Карасуский район, село Панфилово, улица Мира, 17, здание коммунального государственного учреждения "Панфиловская начальная школа отдела образования Карасуского района" Управления образования акимата Костанайской области.</w:t>
      </w:r>
    </w:p>
    <w:bookmarkEnd w:id="60"/>
    <w:bookmarkStart w:name="z7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Избирательный участок №510, в границах села Жекеколь.</w:t>
      </w:r>
    </w:p>
    <w:bookmarkEnd w:id="61"/>
    <w:bookmarkStart w:name="z7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Карасуский район, село Жекеколь, улица Еплова, 4, частный дом.</w:t>
      </w:r>
    </w:p>
    <w:bookmarkEnd w:id="62"/>
    <w:bookmarkStart w:name="z8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Избирательный участок № 511, в границах села Теректы.</w:t>
      </w:r>
    </w:p>
    <w:bookmarkEnd w:id="63"/>
    <w:bookmarkStart w:name="z8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Карасуский район, село Теректы, улица Целинная, 2, здание коммунального государственного учреждения "Теректинская основная средняя школа отдела образования Карасуского района" Управления образования акимата Костанайской области.</w:t>
      </w:r>
    </w:p>
    <w:bookmarkEnd w:id="64"/>
    <w:bookmarkStart w:name="z8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Избирательный участок №513, в границах села Октябрьское.</w:t>
      </w:r>
    </w:p>
    <w:bookmarkEnd w:id="65"/>
    <w:bookmarkStart w:name="z8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Карасуский район, село Октябрьское, улица Парковая, 4, здание Дома творчества государственного учреждения "Карасуская централизованная библиотечная система отдела культуры и развития языков акимата Карасуского района".</w:t>
      </w:r>
    </w:p>
    <w:bookmarkEnd w:id="66"/>
    <w:bookmarkStart w:name="z8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Избирательный участок №514, в границах села Челгаши.</w:t>
      </w:r>
    </w:p>
    <w:bookmarkEnd w:id="67"/>
    <w:bookmarkStart w:name="z8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Карасуский район, село Челгаши, улица Ковыльная, 1, здание коммунального государственного учреждения "Челгашинская общеобразовательная школа отдела образования Карасуского района" Управления образования акимата Костанайской области.</w:t>
      </w:r>
    </w:p>
    <w:bookmarkEnd w:id="68"/>
    <w:bookmarkStart w:name="z8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Избирательный участок №515, в границах села Жаныспай.</w:t>
      </w:r>
    </w:p>
    <w:bookmarkEnd w:id="69"/>
    <w:bookmarkStart w:name="z8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Карасуский район, село Жаныспай, улица Титова, 4, здание коммунального государственного учреждения "Жаныспайская основная средняя школа отдела образования Карасуского района" Управления образования акимата Костанайской области.</w:t>
      </w:r>
    </w:p>
    <w:bookmarkEnd w:id="70"/>
    <w:bookmarkStart w:name="z8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Избирательный участок №516, в границах села Прогресс.</w:t>
      </w:r>
    </w:p>
    <w:bookmarkEnd w:id="71"/>
    <w:bookmarkStart w:name="z8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Карасуский район, село Прогресс, улица Школьная, 1, здание коммунального государственного учреждения "Прогресская начальная школа отдела образования Карасуского района" Управления образования акимата Костанайской области.</w:t>
      </w:r>
    </w:p>
    <w:bookmarkEnd w:id="72"/>
    <w:bookmarkStart w:name="z9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Избирательный участок № 520, в границах села Карасу: входят улицы Исакова А, Рамазанова, Сандыбекова, Больничная, Набережная, переулки Школьный, Детский, Майский, Торговый, Маслозаводской.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Карасуский район, село Карасу, переулок Маслозаводской, 2, здание коммунального государственного учреждения "Общеобразовательная школа имени Ыбырая Алтынсарина с государственным языком обучения отдела образования Карасуского района" Управления образования акимата Костанайской области.</w:t>
      </w:r>
    </w:p>
    <w:bookmarkStart w:name="z9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Избирательный участок №518, в границах села Айдарлы.</w:t>
      </w:r>
    </w:p>
    <w:bookmarkEnd w:id="74"/>
    <w:bookmarkStart w:name="z9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Карасуский район, село Айдарлы, улица Советская, 16, здание коммунального государственного учреждения "Айдарлинская общеобразовательная школа отдела образования Карасуского района" Управления образования акимата Костанайской области.</w:t>
      </w:r>
    </w:p>
    <w:bookmarkEnd w:id="75"/>
    <w:bookmarkStart w:name="z9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Избирательный участок № 523, в границах сел Восток, Жумагул, Майское, Тюнтюгур.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Карасуский район, село Восток, улица Гагарина, 6А, здание культурно-спортивного центра товарищества с ограниченной ответственностью "Караман-К".</w:t>
      </w:r>
    </w:p>
    <w:bookmarkStart w:name="z9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Избирательный участок №520, в границах села Карасу: входят улицы Исакова А, Рамазанова, Сандыбекова, Больничная, Набережная, переулки Школьный, Детский, Майский, Торговый.</w:t>
      </w:r>
    </w:p>
    <w:bookmarkEnd w:id="77"/>
    <w:bookmarkStart w:name="z9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Карасуский район, село Карасу, улица Исакова А, 86, здание коммунального государственного учреждения "Карасуская основная средняя школа с государственным языком обучения отдела образования Карасуского района" Управления образования акимата Костанайской области.</w:t>
      </w:r>
    </w:p>
    <w:bookmarkEnd w:id="78"/>
    <w:bookmarkStart w:name="z9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Избирательный участок №522, в границах села Карасу: входят улицы Автомобилистов, Анищенко, Базарная, Комсомольская, Пролетарская, Рабочая, Привокзальная, Мирная, Строительная, Дорожников, Калинина, В – Набережная, В – Комсомольская, В – Советская, Восточная, Химиков.</w:t>
      </w:r>
    </w:p>
    <w:bookmarkEnd w:id="79"/>
    <w:bookmarkStart w:name="z9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Карасуский район, село Карасу, улица Исакова А, 64, здание государственного коммунального казенного предприятия "Районный Дом культуры "Достык" отдела культуры и развития языков акимата Карасуского района".</w:t>
      </w:r>
    </w:p>
    <w:bookmarkEnd w:id="80"/>
    <w:bookmarkStart w:name="z10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Избирательный участок №523, в границах села Восток.</w:t>
      </w:r>
    </w:p>
    <w:bookmarkEnd w:id="81"/>
    <w:bookmarkStart w:name="z10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Карасуский район, село Восток, улица Гагарина, 6А, здание культурно-спортивного центра товарищества с ограниченной ответственностью "Караман-К".</w:t>
      </w:r>
    </w:p>
    <w:bookmarkEnd w:id="8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