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de37" w14:textId="8bcd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ноября 2021 года № 70. Зарегистрировано в Министерстве юстиции Республики Казахстан 8 декабря 2021 года № 25652.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31 октября 2014 года № 283 (зарегистрированное в Реестре государственной регистрации нормативных правовых актов под № 5173)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Карабалыкском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Карабалыкском районе согласно приложению 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31 октября 2014 года № 283", "Приложение к решению маслихата от 31 октября 2014 года № 283" заменить словами "Приложение 1 к решению маслихата от 31 октября 2014 года № 283" и "Приложение 2 к решению маслихата от 31 октября 2014 года № 283";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Карабалыкском районе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Карабалыкском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Карабалыкского района" (далее – уполномоченный орган).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