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2af5" w14:textId="a312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458 "О районном бюджете Житикаринского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5 ноября 2021 года № 78. Зарегистрировано в Министерстве юстиции Республики Казахстан 15 ноября 2021 года № 25168.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2021-2023 годы" от 28 декабря 2020 года № 458 (зарегистрированное в Реестре государственной регистрации нормативных правовых актов за № 9674)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6 143 484,4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3 674 374,0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29 200,0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14 387,0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2 425 523,4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6 176 765,4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311 525,7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318 021,7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29 700,0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-374 506,7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374 506,7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6), 15)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6176765,4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2887157,9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