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0425" w14:textId="49a0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25 января 2021 года № 17. Зарегистрировано Департаментом юстиции Костанайской области 26 января 2021 года № 9736.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акимата Житикаринского района Костанайской области от 21.05.2024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акимат Житикаринского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 и культуры,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Житикаринского района Костанайской области от 21.05.2024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Житикаринского района "Об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местности" от 3 июля 2020 года № 145 (опубликовано 9 июля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9309).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бюджетного планирования акимата Житикаринского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Житикаринского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Житикаринского района Костанайской области от 21.05.2024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 по уходу за престарелыми и лицами с инвалидностью;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 за детьми с инвалидностью и лицами с инвалидностью старше 18 лет с психоневрологическими заболеваниями.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отдела государственного учреждения и государственного казенного предприятия сельского значения;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библиотекарь;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культорганизатор (основных служб);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коллектива (кружка);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учителя казахского, английского языков.</w:t>
      </w:r>
    </w:p>
    <w:bookmarkEnd w:id="17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