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cfae" w14:textId="e68c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Денисовского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января 2021 года № 2. Зарегистрировано Департаментом юстиции Костанайской области 11 января 2021 года № 9703.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18 666,6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16 334,6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19 494,6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Архангельского сельского округа на 2021 год предусмотрен объем субвенций, передаваемых из районного бюджета в бюджет сельского округа в сумме 9 812,0 тысяч тенге.</w:t>
      </w:r>
    </w:p>
    <w:bookmarkEnd w:id="13"/>
    <w:bookmarkStart w:name="z4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Архангельского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текущие расходы аппарата сельского округа.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Денисовского района Костанайской области от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Аршалинского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28 324,8 тысячи тенге, в том числе по: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2 881,0 тысяча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25 443,8 тысячи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29 204,8 тысячи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-880,0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Аршалинского сельского округа на 2021 год предусмотрен объем субвенций, передаваемых из районного бюджета в бюджет сельского округа в сумме 16 164,0 тысячи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Аршалинского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аппарата сельского округа;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Аятского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24 353,0 тысячи тенге, в том числе по: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4 480,0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-1 146,0 тысяч тенге;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1 146,0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Аятского сельского округа на 2021 год предусмотрен объем субвенций, передаваемых из районного бюджета в бюджет сельского округа в сумме 11 265,0 тысяч тенге.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Аятского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текущие расходы аппарата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Глебовка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15 079,0 тысяч тенге, в том числе по: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14 354,0 тысячи тенге;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15 529,0 тысяч тенге;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села Глебовка на 2021 год предусмотрено поступление целевых текущих трансфертов из районного бюджета, в том числе на: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 расходы аппарата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Глебовка на 2021 год предусмотрен объем субвенций, передаваемых из районного бюджета в бюджет села в сумме 11 199,0 тысяч тенге.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Денисовского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158 966,3 тысяч тенге, в том числе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142 114,3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164 502,3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Денисовского сельского округа на 2021 год предусмотрен объем субвенций, передаваемых из районного бюджета в бюджет сельского округа в сумме 49 647,0 тысяч тенге.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Денисовского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Красноармейского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20 285,0 тысяч тенге, в том числе по: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Красноармейского сельского округа на 2021 год предусмотрен объем субвенций, передаваемых из районного бюджета в бюджет сельского округа в сумме 9 992,0 тысячи тенге.</w:t>
      </w:r>
    </w:p>
    <w:bookmarkEnd w:id="56"/>
    <w:bookmarkStart w:name="z4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Красноармейского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дорог;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улиц;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текущие расходы аппарата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Денисовского района Костанайской области от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Крымского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15 479,0 тысяч тенге, в том числе по: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-911,0 тысяч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Крымского сельского округа на 2021 год предусмотрен объем субвенций, передаваемых из районного бюджета в бюджет сельского округа в сумме 9 246,0 тысяч тенге.</w:t>
      </w:r>
    </w:p>
    <w:bookmarkEnd w:id="68"/>
    <w:bookmarkStart w:name="z4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Учесть, что в бюджете Крымского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Денисовского района Костанайской области от 12.07.2021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Перелески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15 460,0 тысяч тенге, в том числе по: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12 856,0 тысяч тенге;</w:t>
      </w:r>
    </w:p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16 664,0 тысячи тенге;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Перелески на 2021 год предусмотрен объем субвенций, передаваемых из районного бюджета в бюджет села в сумме 7 154,0 тысячи тенге.</w:t>
      </w:r>
    </w:p>
    <w:bookmarkEnd w:id="75"/>
    <w:bookmarkStart w:name="z4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Учесть, что в бюджете села Перелески на 2021 год предусмотрено поступление целевых текущих трансфертов из районного бюджета, в том числе на: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Покровского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17 343,0 тысячи тенге, в том числе по: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1 020,0 тысяч тенге;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Покровского сельского округа на 2021 год предусмотрен объем субвенций, передаваемых из районного бюджета в бюджет сельского округа в сумме 9 682,0 тысячи тенге.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Покровского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Приреченского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19 860,0 тысяч тенге, в том числе по: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17 774,0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Приреченского сельского округа на 2021 год предусмотрен объем субвенций, передаваемых из районного бюджета в бюджет сельского округа в сумме 12 230,0 тысяч тенге.</w:t>
      </w:r>
    </w:p>
    <w:bookmarkEnd w:id="87"/>
    <w:bookmarkStart w:name="z4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Учесть, что в бюджете Приреченского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24-1 в соответствии с решением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Свердловского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9"/>
    <w:bookmarkStart w:name="z1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13 612,0 тысяч тенге, в том числе по: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Свердловского сельского округа на 2021 год предусмотрен объем субвенций, передаваемых из районного бюджета в бюджет сельского округа в сумме 10 868,0 тысяч тенге.</w:t>
      </w:r>
    </w:p>
    <w:bookmarkEnd w:id="91"/>
    <w:bookmarkStart w:name="z4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Учесть, что в бюджете Свердловского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26-1 в соответствии с решением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Тельманского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3"/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29 251,7 тысяча тенге, в том числе по: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Тельманского сельского округа на 2021 год предусмотрен объем субвенций, передаваемых из районного бюджета в бюджет сельского округа в сумме 14 040,0 тысяч тенге.</w:t>
      </w:r>
    </w:p>
    <w:bookmarkEnd w:id="95"/>
    <w:bookmarkStart w:name="z1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в бюджете Тельманского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уличное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Настоящее решение вводится в действие с 1 января 2021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2021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2023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2021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2023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2021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2023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2021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7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2023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7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2021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8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9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2023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9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2021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0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0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2023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1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2021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2023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2021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2023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2023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6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8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2021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9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2022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9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2023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0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Денисовского района Костанайской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1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2022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1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2023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