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6e36" w14:textId="6e56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15 марта 2017 года № 74 "Об установлении квоты рабочих мест для инвалидов в Аулиекольском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24 ноября 2021 года № 186. Зарегистрировано в Министерстве юстиции Республики Казахстан 2 декабря 2021 года № 25494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Костанайской области "Об установлении квоты рабочих мест для инвалидов в Аулиекольском районе" от 15 марта 2017 года № 74 (зарегистрированно в Реестре государственной регистрации нормативных правовых актов № 6943).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