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6479" w14:textId="2906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Аулиекольского районного маслихата Костанайской области от 6 января 2021 года № 440 "О бюджетах сел, поселка, сельских округов Аулиекольского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3 июля 2021 года № 42. Зарегистрировано в Министерстве юстиции Республики Казахстан 9 июля 2021 года № 23408.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Костанайской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Аулиекольского районного маслихата Костанайской области "О бюджетах сел, поселка, сельских округов Аулиекольского района на 2021-2023 годы" от 6 января 2021 года № 440 (зарегистрировано в Реестре государственной регистрации нормативных правовых актов № 9704)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Аулиеколь на 2021-2023 годы согласно приложениям 1, 2,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70 346,7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30 279,0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39 651,7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86 151,8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- 15 805,1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15 805,1 тысяча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Коктал на 2021-2023 годы согласно приложениям 4, 5 и 6 соответственно, в том числе на 2021 год в следующих объемах: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13 726,0 тысяч тенге, в том числе по: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1 025,0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34,0 тысячи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12 667,0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21 836,2 тысячи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- 8 110,2 тысячи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8 110,2 тысячи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Первомайское на 2021-2023 годы согласно приложениям 7, 8 и 9 соответственно, в том числе на 2021 год в следующих объемах: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12 999,0 тысяч тенге, в том числе по: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922,0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32,0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12 045,0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13 471,4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- 472,4 тысячи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472,4 тысячи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села Тимофеевка на 2021-2023 годы согласно приложениям 10, 11 и 12 соответственно, в том числе на 2021 год в следующих объемах: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17 022,0 тысячи тенге, в том числе по: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1 117,0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39,0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15 866,0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18 569,8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- 1 547,8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1 547,8 тысяч тенге.";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поселка Кушмурун на 2021-2023 годы согласно приложениям 13, 14 и 15 соответственно, в том числе на 2021 год в следующих объемах: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167 184,9 тысяч тенге, в том числе по: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17 946,0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755,0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148 483,9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177 260,7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- 10 075,8 тысяч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10 075,8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Аманкарагайского сельского округа на 2021-2023 годы согласно приложениям 16, 17 и 18 соответственно, в том числе на 2021 год в следующих объемах: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154 642,6 тысяч тенге, в том числе по: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22 741,0 тысяча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170,0 тысяч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–131 731,6 тысяч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169 327,2 тысячи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- 14 684,6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14 684,6 тысяч тенге.";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Диевского сельского округа на 2021-2023 годы согласно приложениям 19, 20 и 21 соответственно, в том числе на 2021 год в следующих объемах: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21 731,0 тысяча тенге, в том числе по: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5 131,0 тысяча тенге;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123,0 тысячи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16 477,0 тысяч тенге;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24 578,7 тысяч тенге;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- 2 847,7 тысяч тенге;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2 847,7 тысяч тенге.";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Казанбасского сельского округа на 2021-2023 годы согласно приложениям 22, 23 и 24 соответственно, в том числе на 2021 год в следующих объемах: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23 236,0 тысяч тенге, в том числе по: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2 170,0 тысяч тенге;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137,0 тысяч тенге;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20 929,0 тысяч тенге;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25 731,8 тысяч тенге;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- 2 495,8 тысяч тенге;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2 495,8 тысяч тенге.";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Москалевского сельского округа на 2021-2023 годы согласно приложениям 25, 26 и 27 соответственно, в том числе на 2021 год в следующих объемах: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13 916,0 тысяч тенге, в том числе по: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947,0 тысяч тенге;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29,0 тысяч тенге;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12 940,0 тысяч тенге;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14 608,7 тысяч тенге;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- 692,7 тысяч тенге;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692,7 тысяч тенге.";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Новонежинского сельского округа на 2021-2023 годы согласно приложениям 28, 29 и 30 соответственно, в том числе на 2021 год в следующих объемах: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24 099,0 тысяч тенге, в том числе по: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–6 360,0 тысяч тенге;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102,0 тысячи тенге;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17 637,0 тысяч тенге;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31 329,2 тысячи тенге;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- 7 230,2 тысячи тенге;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7 230,2 тысячи тенге.";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Новоселовского сельского округа на 2021-2023 годы согласно приложениям 31, 32 и 33 соответственно, в том числе на 2021 год в следующих объемах: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16 472,0 тысячи тенге, в том числе по: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1 574,0 тысячи тенге;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98,0 тысяч тенге;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14 800,0 тысяч тенге;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17 811,7 тысяч тенге;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- 1 339,7 тысяч тенге;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1 339,7 тысяч тенге.";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бюджет Сулукольского сельского округа на 2021 -2023 годы согласно приложениям 34, 35 и 36 соответственно, в том числе на 2021 год в следующих объемах: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15 108,0 тысяч тенге, в том числе по: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1 910,0 тысяч тенге;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87,0 тысяч тенге;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13 111,0 тысяча тенге;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16 577,1 тысяча тенге;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- 1469,1 тысяча тенге;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1 469,1 тысяча тенге.";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Черниговского сельского округа на 2021-2023 годы согласно приложениям 37, 38 и 39 соответственно, в том числе на 2021 год в следующих объемах: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14 410,0 тысяч тенге, в том числе по: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2 327,0 тысяч тенге;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157,0 тысяч тенге;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11 926,0 тысяч тенге;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16 426,1 тысяча тенге;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- 2 016,1 тысяча тенге;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2 016,1 тысяча тенге.";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Жаппасова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bookmarkStart w:name="z17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Аулиеколь Аулиекольского района на 2021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bookmarkStart w:name="z18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Коктал Аулиекольского района на 2021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-8110,2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bookmarkStart w:name="z19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Первомайское Аулиекольского района на 2021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bookmarkStart w:name="z20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Тимофеевка Аулиекольского района на 2021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bookmarkStart w:name="z21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Кушмурун Аулиекольского района на 2021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bookmarkStart w:name="z21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Аманкарагайского сельского округа Аулиекольского района на 2021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bookmarkStart w:name="z22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Диевского сельского округа Аулиекольского района на 2021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bookmarkStart w:name="z23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Казанбасского сельского округа Аулиекольского района на 2021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bookmarkStart w:name="z24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Москалевского сельского округа Аулиекольского района на 2021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bookmarkStart w:name="z25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Новонежинского сельского округа Аулиекольского района на 2021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bookmarkStart w:name="z26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Новоселовского сельского округа Аулиекольского района на 2021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bookmarkStart w:name="z27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Аулиекольского района на 2021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</w:tbl>
    <w:bookmarkStart w:name="z28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Черниговского сельского округа Аулиекольского района на 2021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