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4a7f" w14:textId="d244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Байгабылского сельского округа Амангельдинского района от 24 мая 2019 года № 1 "Об установлении публичного сервитута на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Байгабылского сельского округа Амангельдинского района Костанайской области от 15 октября 2021 года № 5. Зарегистрировано в Министерстве юстиции Республики Казахстан 19 октября 2021 года № 24816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Байгабылского сельского округа Амангельдинского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Байгабылского сельского округа Амангельдинского района "Об установлении публичного сервитута на земельные участки" от 24 мая 2019 года № 1 (зарегистрированное в Реестре государственной регистрации нормативных правовых актов под № 8484).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Байгабылского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Байгабылского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Зейнолдин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