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97239" w14:textId="e6972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должностей специалистов в области социального обеспечения, культуры и спорта, являющихся гражданскими служащими и работающих в сельской местности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Амангельдинского района Костанайской области от 11 мая 2021 года № 93. Зарегистрировано Департаментом юстиции Костанайской области 12 мая 2021 года № 9909.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постановления акимата Амангельдинского района Костанайской области от 15.04.2025 </w:t>
      </w:r>
      <w:r>
        <w:rPr>
          <w:rFonts w:ascii="Times New Roman"/>
          <w:b w:val="false"/>
          <w:i w:val="false"/>
          <w:color w:val="ff0000"/>
          <w:sz w:val="28"/>
        </w:rPr>
        <w:t>№ 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 акимат Амангельдинского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Определить перечень должностей специалистов в области социального обеспечения, культуры и спорта, являющихся гражданскими служащими и работающих в сельской местности,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постановления акимата Амангельдинского района Костанайской области от 15.04.2025 </w:t>
      </w:r>
      <w:r>
        <w:rPr>
          <w:rFonts w:ascii="Times New Roman"/>
          <w:b w:val="false"/>
          <w:i w:val="false"/>
          <w:color w:val="000000"/>
          <w:sz w:val="28"/>
        </w:rPr>
        <w:t>№ 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постановления акимата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коммунальному учреждению "Отдел экономики и бюджетного планирования акимата Амангельдинского района"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Амангельдинского района после его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района.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Амангельдинского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Карбозов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мая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93</w:t>
            </w:r>
          </w:p>
        </w:tc>
      </w:tr>
    </w:tbl>
    <w:bookmarkStart w:name="z2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специалистов в области социального обеспечения, культуры и спорта, являющихся гражданскими служащими и работающих в сельской местности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постановления акимата Амангельдинского района Костанайской области от 15.04.2025 </w:t>
      </w:r>
      <w:r>
        <w:rPr>
          <w:rFonts w:ascii="Times New Roman"/>
          <w:b w:val="false"/>
          <w:i w:val="false"/>
          <w:color w:val="ff0000"/>
          <w:sz w:val="28"/>
        </w:rPr>
        <w:t>№ 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Должности специалистов в сфере социального обеспечения:</w:t>
      </w:r>
    </w:p>
    <w:bookmarkEnd w:id="8"/>
    <w:bookmarkStart w:name="z2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по социальной работе;</w:t>
      </w:r>
    </w:p>
    <w:bookmarkEnd w:id="9"/>
    <w:bookmarkStart w:name="z3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социальный работник по уходу за детьми с инвалидностью и лицами с инвалидностью старше 18 лет с психоневрологическими заболеваниями</w:t>
      </w:r>
    </w:p>
    <w:bookmarkEnd w:id="10"/>
    <w:bookmarkStart w:name="z3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Должности специалистов в сфере культуры:</w:t>
      </w:r>
    </w:p>
    <w:bookmarkEnd w:id="11"/>
    <w:bookmarkStart w:name="z3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(директор) государственного учреждения и государственного казенного предприятия районного значения;</w:t>
      </w:r>
    </w:p>
    <w:bookmarkEnd w:id="12"/>
    <w:bookmarkStart w:name="z3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культорганизатор (основных служб);</w:t>
      </w:r>
    </w:p>
    <w:bookmarkEnd w:id="13"/>
    <w:bookmarkStart w:name="z3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художники всех наименований (основных служб);</w:t>
      </w:r>
    </w:p>
    <w:bookmarkEnd w:id="14"/>
    <w:bookmarkStart w:name="z3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библиотекарь;</w:t>
      </w:r>
    </w:p>
    <w:bookmarkEnd w:id="15"/>
    <w:bookmarkStart w:name="z3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(заведующий) библиотекой;</w:t>
      </w:r>
    </w:p>
    <w:bookmarkEnd w:id="16"/>
    <w:bookmarkStart w:name="z3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артист всех наименований;</w:t>
      </w:r>
    </w:p>
    <w:bookmarkEnd w:id="17"/>
    <w:bookmarkStart w:name="z3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режиссер;</w:t>
      </w:r>
    </w:p>
    <w:bookmarkEnd w:id="18"/>
    <w:bookmarkStart w:name="z3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редактор (основных служб);</w:t>
      </w:r>
    </w:p>
    <w:bookmarkEnd w:id="19"/>
    <w:bookmarkStart w:name="z4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методист всех наименований (основных служб);</w:t>
      </w:r>
    </w:p>
    <w:bookmarkEnd w:id="20"/>
    <w:bookmarkStart w:name="z4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администратор (основных служб);</w:t>
      </w:r>
    </w:p>
    <w:bookmarkEnd w:id="21"/>
    <w:bookmarkStart w:name="z4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дирижер;</w:t>
      </w:r>
    </w:p>
    <w:bookmarkEnd w:id="22"/>
    <w:bookmarkStart w:name="z4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библиограф;</w:t>
      </w:r>
    </w:p>
    <w:bookmarkEnd w:id="23"/>
    <w:bookmarkStart w:name="z4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художественный руководитель государственного учреждения и государственного коммунального предприятия районного значения;</w:t>
      </w:r>
    </w:p>
    <w:bookmarkEnd w:id="24"/>
    <w:bookmarkStart w:name="z4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заместитель руководителя (директора) государственного учреждения и государственного казенного предприятия районного значения;</w:t>
      </w:r>
    </w:p>
    <w:bookmarkEnd w:id="25"/>
    <w:bookmarkStart w:name="z4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хореограф;</w:t>
      </w:r>
    </w:p>
    <w:bookmarkEnd w:id="26"/>
    <w:bookmarkStart w:name="z4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звукорежиссер;</w:t>
      </w:r>
    </w:p>
    <w:bookmarkEnd w:id="27"/>
    <w:bookmarkStart w:name="z4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учителя казахского, русского, английского языков.</w:t>
      </w:r>
    </w:p>
    <w:bookmarkEnd w:id="28"/>
    <w:bookmarkStart w:name="z4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Должности специалистов в сфере спорта:</w:t>
      </w:r>
    </w:p>
    <w:bookmarkEnd w:id="29"/>
    <w:bookmarkStart w:name="z5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методист.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мая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93</w:t>
            </w:r>
          </w:p>
        </w:tc>
      </w:tr>
    </w:tbl>
    <w:bookmarkStart w:name="z66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постановлений акимата</w:t>
      </w:r>
    </w:p>
    <w:bookmarkEnd w:id="31"/>
    <w:bookmarkStart w:name="z6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"Об определении перечня должностей специалистов в области здравоохранения, социального обеспечения, образования, культуры и спорта, являющихся гражданскими служащими и работающих в сельской местности" от 4 июня 2018 года № 59, зарегистрированное в Реестре государственной регистрации нормативных правовых актов под № 7845.</w:t>
      </w:r>
    </w:p>
    <w:bookmarkEnd w:id="32"/>
    <w:bookmarkStart w:name="z6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"О внесении изменений и дополнений в постановление акимата от 4 июня 2018 года № 59 "Об определении перечня должностей специалистов в области здравоохранения, социального обеспечения, образования, культуры, спорта и ветеринарии, являющихся гражданскими служащими и работающих в сельской местности" от 1 августа 2019 года № 126, зарегистрированное в Реестре государственной регистрации нормативных правовых актов под № 8613.</w:t>
      </w:r>
    </w:p>
    <w:bookmarkEnd w:id="33"/>
    <w:bookmarkStart w:name="z6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"О внесении изменений в постановление акимата от 4 июня 2018 года № 59 "Об определении перечня должностей специалистов в области здравоохранения, социального обеспечения, образования, культуры, спорта и ветеринарии, являющихся гражданскими служащими и работающих в сельской местности" от 6 мая 2020 года № 87, зарегистрированное в Реестре государственной регистрации нормативных правовых актов под № 9167.</w:t>
      </w:r>
    </w:p>
    <w:bookmarkEnd w:id="3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