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d83d1" w14:textId="c9d83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Алтынсаринского района от 20 января 2017 года № 22 "Об установлении квоты рабочих мест для инвалидов"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Алтынсаринского района Костанайской области от 29 декабря 2021 года № 188. Зарегистрировано в Министерстве юстиции Республики Казахстан 10 января 2022 года № 26421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> Закона Республики Казахстан "О правовых актах", акимат Алтынсаринского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Алтынсаринского района от 20 января 2017 года № 22 "Об установлении квоты рабочих мест для инвалидов" (зарегистрировано в Реестре государственной регистрации нормативных правовых актов за № 6824).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занятости и социальных программ Алтынсаринского района"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интернет–ресурсе акимата Алтынсаринского района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Алтынсаринского района.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акима Алтынсаринского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Самидосов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