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576eb" w14:textId="f2576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должностных окладов и тарифных ставок специалистам в области социального обеспечения, культуры и спорта, являющимся гражданскими служащими и работающим в сельской местности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23 февраля 2021 года № 15. Зарегистрировано Департаментом юстиции Костанайской области 25 февраля 2021 года № 9793.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решения маслихата города Аркалыка Костанайской области от 22.05.2025 </w:t>
      </w:r>
      <w:r>
        <w:rPr>
          <w:rFonts w:ascii="Times New Roman"/>
          <w:b w:val="false"/>
          <w:i w:val="false"/>
          <w:color w:val="ff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9 </w:t>
      </w:r>
      <w:r>
        <w:rPr>
          <w:rFonts w:ascii="Times New Roman"/>
          <w:b w:val="false"/>
          <w:i w:val="false"/>
          <w:color w:val="000000"/>
          <w:sz w:val="28"/>
        </w:rPr>
        <w:t>статьи 139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 Аркалыкский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повышенные на двадцать пять процентов должностные оклады и тарифные ставки специалистам в области социального обеспечения, культуры и спорта, являющимся гражданскими служащими и работающим в сельской местности, по сравнению с окладами и ставками гражданских служащих, занимающихся этими видами деятельности в городских условиях.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города Аркалыка Костанайской области от 22.05.2025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маслихата "Об установлении повышенных на двадцать пять процентов должностных окладов и тарифных ставок специалистам в области здравоохранения, социального обеспечения, образования, культуры и спорта, являющимся гражданскими служащими и работающим в сельской местности" от 4 мая 2020 года </w:t>
      </w:r>
      <w:r>
        <w:rPr>
          <w:rFonts w:ascii="Times New Roman"/>
          <w:b w:val="false"/>
          <w:i w:val="false"/>
          <w:color w:val="000000"/>
          <w:sz w:val="28"/>
        </w:rPr>
        <w:t>№ 312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13 мая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9173).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Аркалыкского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