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13df" w14:textId="f681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15 мая 2018 года № 166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14 января 2021 года № 11. Зарегистрировано Департаментом юстиции Костанайской области 21 января 2021 года № 9726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Аркалыка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15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7818)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города Аркалыка"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