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767b84" w14:textId="d767b8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размера платы за пользование жилищем из государственного жилищного фонда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Костаная Костанайской области от 30 июня 2021 года № 1304. Зарегистрировано в Министерстве юстиции Республики Казахстан 22 июля 2021 года № 23639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пунктом 1 </w:t>
      </w:r>
      <w:r>
        <w:rPr>
          <w:rFonts w:ascii="Times New Roman"/>
          <w:b w:val="false"/>
          <w:i w:val="false"/>
          <w:color w:val="000000"/>
          <w:sz w:val="28"/>
        </w:rPr>
        <w:t>статьи 97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жилищных отношениях", </w:t>
      </w:r>
      <w:r>
        <w:rPr>
          <w:rFonts w:ascii="Times New Roman"/>
          <w:b w:val="false"/>
          <w:i w:val="false"/>
          <w:color w:val="000000"/>
          <w:sz w:val="28"/>
        </w:rPr>
        <w:t>статьей 31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Казахстан", акимат города Костаная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Установить размер платы за пользование жилищем из государственного жилищного фонда,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Признать утратившими силу следующие постановления: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"Об установлении размера платы за пользование жилищем из государственного жилищного фонда" от 22 июня 2016 года № 1473 (зарегистрированное в Реестре государственной регистрации нормативных правовых актов под № 6550);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"О внесении изменения в постановление акимата города Костаная от 22 июня 20116 года № 1473 "Об установлении размера платы за пользование жилищем из государственного жилищного фонда" от 12 июня 2017 года № 1701 (зарегистрированное в Реестре государственной регистрации нормативных правовых актов под № 7129).</w:t>
      </w:r>
    </w:p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Государственному учреждению "Отдел жилищных отношений акимата города Костаная" в установленном законодательством Республики Казахстан порядке обеспечить: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постановления в Министерстве юстиции Республики Казахстан;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постановления на интернет – ресурсе акимата города Костаная после его официального опубликования.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постановления возложить на курирующего заместителя акима города Костаная.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города Костаная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Ахметов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июня 2021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1304</w:t>
            </w:r>
          </w:p>
        </w:tc>
      </w:tr>
    </w:tbl>
    <w:bookmarkStart w:name="z19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Размер платы за пользование жилищем из государственного жилищного фонда</w:t>
      </w:r>
    </w:p>
    <w:bookmarkEnd w:id="8"/>
    <w:bookmarkStart w:name="z2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город Костанай, проспект Аль-Фараби, дом 29, в размере 52 (пятьдесят два) тенге за один квадратный метр общей площади в месяц;</w:t>
      </w:r>
    </w:p>
    <w:bookmarkEnd w:id="9"/>
    <w:bookmarkStart w:name="z21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город Костанай, улица Пушкина, дом 135, в размере 38 (тридцать восемь) тенге за один квадратный метр общей площади в месяц;</w:t>
      </w:r>
    </w:p>
    <w:bookmarkEnd w:id="10"/>
    <w:bookmarkStart w:name="z22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город Костанай, улица Наурыз, дом 7, в размере 38 (тридцать восемь) тенге за один квадратный метр общей площади в месяц;</w:t>
      </w:r>
    </w:p>
    <w:bookmarkEnd w:id="11"/>
    <w:bookmarkStart w:name="z23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город Костанай, улица Воинов-Интернационалистов, дом 2/1, в размере 58 (пятьдесят восемь) тенге за один квадратный метр общей площади в месяц;</w:t>
      </w:r>
    </w:p>
    <w:bookmarkEnd w:id="12"/>
    <w:bookmarkStart w:name="z24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город Костанай, улица Текстильщиков, дом 6/1, в размере 59 (пятьдесят девять) тенге за один квадратный метр общей площади в месяц;</w:t>
      </w:r>
    </w:p>
    <w:bookmarkEnd w:id="13"/>
    <w:bookmarkStart w:name="z25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город Костанай, улица Урожайная, дом 33, в размере 43 (сорок три) тенге за один квадратный метр общей площади в месяц;</w:t>
      </w:r>
    </w:p>
    <w:bookmarkEnd w:id="14"/>
    <w:bookmarkStart w:name="z26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город Костанай, улица Урожайная, дом 33/1, в размере 45 (сорок пять) тенге за один квадратный метр общей площади в месяц;</w:t>
      </w:r>
    </w:p>
    <w:bookmarkEnd w:id="15"/>
    <w:bookmarkStart w:name="z27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город Костанай, проспект Кобыланды батыра, дом 4Б, в размере 53 (пятьдесят три) тенге за один квадратный метр общей площади в месяц;</w:t>
      </w:r>
    </w:p>
    <w:bookmarkEnd w:id="16"/>
    <w:bookmarkStart w:name="z28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город Костанай, проспект Кобыланды батыра, дом 8А, в размере 52 (пятьдесят два) тенге за один квадратный метр общей площади в месяц;</w:t>
      </w:r>
    </w:p>
    <w:bookmarkEnd w:id="17"/>
    <w:bookmarkStart w:name="z29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город Костанай, улица А. Мирошниченко, дом 3А, в размере 52 (пятьдесят два) тенге за один квадратный метр общей площади в месяц.</w:t>
      </w:r>
    </w:p>
    <w:bookmarkEnd w:id="18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