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7d5e4" w14:textId="0c7d5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от 29 июня 2018 года № 302 "Об определении территорий для старательства по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27 июля 2021 года № 349. Зарегистрировано в Министерстве юстиции Республики Казахстан 3 августа 2021 года № 23818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определении территорий для старательства по Костанайской области" от 29 июня 2018 года № 302 (зарегистрировано в Реестре государственной регистрации нормативных правовых актов под № 7975)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дополнить строкой, порядковый номер восемь, следующего содержания: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9"/>
        <w:gridCol w:w="970"/>
        <w:gridCol w:w="759"/>
        <w:gridCol w:w="4251"/>
        <w:gridCol w:w="4252"/>
        <w:gridCol w:w="760"/>
        <w:gridCol w:w="549"/>
      </w:tblGrid>
      <w:tr>
        <w:trPr>
          <w:trHeight w:val="30" w:hRule="atLeast"/>
        </w:trPr>
        <w:tc>
          <w:tcPr>
            <w:tcW w:w="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51º33'42,0"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61º4'20,48"</w:t>
            </w:r>
          </w:p>
        </w:tc>
        <w:tc>
          <w:tcPr>
            <w:tcW w:w="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51º33'42,0"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61º4'16,0"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51º33'58,0"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61º4'22,0"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51º33'58,0"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61º4'26,65"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акимата Костанайской области"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"Департамент экологии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Костанайской области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экологического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регулирования и контроля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экологии,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геологии и природных ресурсов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"Северо-Казахстанский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межрегиональный департамент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геологии Комитета геологии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экологии, геологии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природных ресурсов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"Севказнедра"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