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b625b" w14:textId="f3b62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Мунайлинского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3 ноября 2021 года № 11/65. Зарегистрировано в Министерстве юстиции Республики Казахстан 19 ноября 2021 года № 25224.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15) пункта 1 статьи 6 Закона Республики Казахстан "О местном государственном управлении и самоуправлении в Республике Казахстан", пунктом 5 статьи 18 Закона Республики Казахстан "О государственном регулировании развития агропромышленного комплекса и сельских территорий" Мунайлинский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на русском языке, текст на казахском языке не меняется, решением Мунайлинского районного маслихата Мангистауской области от 06.10.2022 </w:t>
      </w:r>
      <w:r>
        <w:rPr>
          <w:rFonts w:ascii="Times New Roman"/>
          <w:b w:val="false"/>
          <w:i w:val="false"/>
          <w:color w:val="000000"/>
          <w:sz w:val="28"/>
        </w:rPr>
        <w:t>№ 23/144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1. Утвердить Правила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Мунайлинского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решению.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на казахском языке, текст на русском языке не меняется, решением Мунайлинского районного маслихата Мангистауской области от 06.10.2022 </w:t>
      </w:r>
      <w:r>
        <w:rPr>
          <w:rFonts w:ascii="Times New Roman"/>
          <w:b w:val="false"/>
          <w:i w:val="false"/>
          <w:color w:val="000000"/>
          <w:sz w:val="28"/>
        </w:rPr>
        <w:t>№ 23/144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решение Мунайлинского районного маслихата "О предоставлении социальной помощи на приобретение топлива специалистам социального обеспечения, образования, культуры, спорта, ветеринарии и здравоохранения работающим в сельских населенных пунктах" от 8 октября 2020 года </w:t>
      </w:r>
      <w:r>
        <w:rPr>
          <w:rFonts w:ascii="Times New Roman"/>
          <w:b w:val="false"/>
          <w:i w:val="false"/>
          <w:color w:val="000000"/>
          <w:sz w:val="28"/>
        </w:rPr>
        <w:t>№ 58/523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4321).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ноября 2021 года № 11/65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Мунайлинского района </w:t>
      </w:r>
    </w:p>
    <w:bookmarkEnd w:id="4"/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1- в редакции решения Мунайлинского районного маслихата Мангистауской области от 11.10.2023 </w:t>
      </w:r>
      <w:r>
        <w:rPr>
          <w:rFonts w:ascii="Times New Roman"/>
          <w:b w:val="false"/>
          <w:i w:val="false"/>
          <w:color w:val="ff0000"/>
          <w:sz w:val="28"/>
        </w:rPr>
        <w:t>№ 5/32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разработаны в соответствии с Законом Республики Казахстан "О государственном регулировании развития агропромышленного комплекса и сельских территорий" и определяют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Мунайлинского района.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социальной поддержки осуществляется государственным учреждением "Мунайлинский районный отдел занятости и социальных программ".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2- в редакции решения Мунайлинского районного маслихата Мангистауской области от 11.10.2023 </w:t>
      </w:r>
      <w:r>
        <w:rPr>
          <w:rFonts w:ascii="Times New Roman"/>
          <w:b w:val="false"/>
          <w:i w:val="false"/>
          <w:color w:val="000000"/>
          <w:sz w:val="28"/>
        </w:rPr>
        <w:t>№ 5/32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главы 2- в редакции решения Мунайлинского районного маслихата Мангистауской области от 11.10.2023 </w:t>
      </w:r>
      <w:r>
        <w:rPr>
          <w:rFonts w:ascii="Times New Roman"/>
          <w:b w:val="false"/>
          <w:i w:val="false"/>
          <w:color w:val="ff0000"/>
          <w:sz w:val="28"/>
        </w:rPr>
        <w:t>№ 5/32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Социальная поддержка оказывается без истребования заявлений от специалистов на основании сводных списков, утвержденных руководителями государственных организаций социального обеспечения, образования, культуры, спорта, ветеринарии и здравоохранения, путем перечисления на текущие счета специалистов через банки второго уровня или организации, имеющие лицензии на соответствующие виды банковских операций.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3- в редакции решения Мунайлинского районного маслихата Мангистауской области от 11.10.2023 </w:t>
      </w:r>
      <w:r>
        <w:rPr>
          <w:rFonts w:ascii="Times New Roman"/>
          <w:b w:val="false"/>
          <w:i w:val="false"/>
          <w:color w:val="000000"/>
          <w:sz w:val="28"/>
        </w:rPr>
        <w:t>№ 5/32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оказывается лицам, постоянно проживающим и работающим в сельских населенных пунктах Мунайлинского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в редакции на русском языке, текст на казахском языке не меняется, решением Мунайлинского районного маслихата Мангистауской области от 06.10.2022 </w:t>
      </w:r>
      <w:r>
        <w:rPr>
          <w:rFonts w:ascii="Times New Roman"/>
          <w:b w:val="false"/>
          <w:i w:val="false"/>
          <w:color w:val="000000"/>
          <w:sz w:val="28"/>
        </w:rPr>
        <w:t>№ 23/144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оказывается один раз в год за счет средств бюджетных в размере 12 100 (двенадцать тысяч сто) тенге.</w:t>
      </w:r>
    </w:p>
    <w:bookmarkEnd w:id="1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