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fa46" w14:textId="07af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Мангистауского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13 декабря 2021 года № 9/73. Зарегистрировано в Министерстве юстиции Республики Казахстан 24 декабря 2021 года № 26019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Мангистауского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Мангистауского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районного маслихата "Об утверждении норм образования и накопления коммунальных отходов по Мангистаускому району" от 3 мая 2017 года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3369).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по Мангистаускому району"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27/314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3894).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районного маслихата "О внесении изменения в решение Мангистауского районного маслихата от 3 мая 2017 года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Мангистаускому району" от 23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27/316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3914).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