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1c9de3" w14:textId="c1c9de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границ оценочных зон и поправочных коэффициентов к базовым ставкам платы за земельные участки в населенных пунктах Мангистауского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Мангистауского районного маслихата Мангистауской области от 8 апреля 2021 года № 3/19. Зарегистрировано Департаментом юстиции Мангистауской области 20 апреля 2021 года № 4485. Утратило силу решением Мангистауского районного маслихата Мангистауской области от 18 мая 2022 года № 13/141</w:t>
      </w:r>
    </w:p>
    <w:p>
      <w:pPr>
        <w:spacing w:after="0"/>
        <w:ind w:left="0"/>
        <w:jc w:val="both"/>
      </w:pPr>
      <w:bookmarkStart w:name="z0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Мангистауского районного маслихата Мангистауской области от 18.05.2022 </w:t>
      </w:r>
      <w:r>
        <w:rPr>
          <w:rFonts w:ascii="Times New Roman"/>
          <w:b w:val="false"/>
          <w:i w:val="false"/>
          <w:color w:val="ff0000"/>
          <w:sz w:val="28"/>
        </w:rPr>
        <w:t>№ 13/141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Земельным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июня 2003 года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Мангистауский районный маслихат РЕШИЛ:</w:t>
      </w:r>
    </w:p>
    <w:bookmarkStart w:name="z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границ оценочных зон и поправочных коэффициентов к базовым ставкам платы за земельные участки в населенных пунктах Мангистауского района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решение Мангистауского районного маслихата от 28 февраля </w:t>
      </w:r>
      <w:r>
        <w:rPr>
          <w:rFonts w:ascii="Times New Roman"/>
          <w:b w:val="false"/>
          <w:i w:val="false"/>
          <w:color w:val="000000"/>
          <w:sz w:val="28"/>
        </w:rPr>
        <w:t>№ 14/159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границ оценочных зон и поправочных коэффициентов к базовым ставкам платы за земельные участки в населенных пунктах Мангистауского района" (зарегистрировано в Реестре государственной регистрации нормативных правовых актов за № 3543, опубликовано 3 апреля 2018 года в Эталонном контрольном банке нормативных правовых актов Республики Казахстан).</w:t>
      </w:r>
    </w:p>
    <w:bookmarkEnd w:id="2"/>
    <w:bookmarkStart w:name="z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Государственному учреждению "Аппарат Мангистауского районного маслихата" (руководитель аппарата Е.Калиев) обеспечить государственную регистрацию настоящего решения в органах юстиции, его официальное опубликование в средствах массовой информации и размещение на интернет-ресурсе Мангистауского районного маслихата.</w:t>
      </w:r>
    </w:p>
    <w:bookmarkEnd w:id="3"/>
    <w:bookmarkStart w:name="z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решения возложить на заместителя акима Мангистауского района Аккулова А.</w:t>
      </w:r>
    </w:p>
    <w:bookmarkEnd w:id="4"/>
    <w:bookmarkStart w:name="z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Настоящее решение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сессии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 Бердиева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Секретарь Мангистауского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Сарбалаев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Мангистауского районного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"8" апреля 2021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3/19</w:t>
            </w:r>
          </w:p>
        </w:tc>
      </w:tr>
    </w:tbl>
    <w:bookmarkStart w:name="z10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села Шетпе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37400" cy="759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Поправочные коэффициенты к базовым ставкам платы за земельные участки села Шетпе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 к базовым ставкам платы за земельные участки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Селитебная зона: жилая, социальная, коммерческая, а также часть магистральной автомобильной дороги республиканского значения (до 200 метров от придорожной полосы в обе стороны). Границы: микрорайоны Центральная Шетпе, Базарлы, Кызылтуран, Косбулак-1, Косбулак-2, Карашокы, Курылысшы, Богет, Макаш, Косбулак, Жанаорпа, Жанаорпа-1, Ащыбулак, Ащыбулак-1, Шетпе-1.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Селитебная и резервная зона: жилая зона планируемая для освоения (выделяемые после обеспечения инженерной инфраструктурой) по генеральному плану села. Границы: микрорайоны Нурлы кош, Шетпе-1 дополнительное, Косбулак-1 и Косбулак-2 дополнительное.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Промышленная зона: зона производственных объектов, объектов инженерной и транспортной инфраструктуры (в том числе земля населенного пункта Аусары).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Зоны сельскохозяйственного назначения и иного режима использования.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Мангистауского районного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"8" апреля 2021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3/19</w:t>
            </w:r>
          </w:p>
        </w:tc>
      </w:tr>
    </w:tbl>
    <w:bookmarkStart w:name="z15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села Жармыш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Поправочные коэффициенты к базовым ставкам платы за земельные участки села Жармыш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 к базовым ставкам платы за земельные участки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Селитебная зона: жилая, социальная, коммерческая, а также часть магистральной автомобильной дороги республиканского значения (до 200 метров от придорожной полосы в обе стороны). Границы: улицы Сугир Бегендикулы, Жанабергенова Жаманкара, Усенова Рахмет, Бегежанова Асай, Бердалы и микрорайон "Батыс".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Зоны сельскохозяйственного назначения и иного режима использования.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Мангистауского районного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"8" апреля 2021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3/19</w:t>
            </w:r>
          </w:p>
        </w:tc>
      </w:tr>
    </w:tbl>
    <w:bookmarkStart w:name="z20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села Шебир сельского округа Шебир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406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Поправочные коэффициенты к базовым ставкам платы за земельные участки села Шебир сельского округа Шебир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 к базовым ставкам платы за земельные участки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Селитебная зона: центр села Шебир.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Зоны сельскохозяйственного назначения и иного режима использования.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Мангистауского районного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"8" апреля 2021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3/19</w:t>
            </w:r>
          </w:p>
        </w:tc>
      </w:tr>
    </w:tbl>
    <w:bookmarkStart w:name="z25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села Жынгылды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485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Поправочные коэффициенты к базовым ставкам платы за земельные участки села Жынгылды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 к базовым ставкам платы за земельные участки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Производственная зона и придорожная полоса автомобильных дорог до 200 метров в обе стороны.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Селитебная зона: центр села Жынгылды.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Зоны сельскохозяйственного назначения и иного режима использования.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Мангистауского районного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"8" апреля 2021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3/19</w:t>
            </w:r>
          </w:p>
        </w:tc>
      </w:tr>
    </w:tbl>
    <w:bookmarkStart w:name="z30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села Шайыр сельского округа Шайыр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8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Поправочные коэффициенты к базовым ставкам платы за земельные участки села Шайыр сельского округа Шайыр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 к базовым ставкам платы за земельные участки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Селитебная зона: центр села Шайыр.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Зоны сельскохозяйственного назначения и иного режима использования.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</w:tbl>
    <w:bookmarkStart w:name="z31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населенного пункта Тиген сельского округа Шайыр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Поправочные коэффициенты к базовым ставкам платы за земельные участки населенного пункта Тиген сельского округа Шайыр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 к базовым ставкам платы за земельные участки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Селитебная зона: центр населенного пункта Тиген.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Зоны сельскохозяйственного назначения и иного режима использования.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bookmarkStart w:name="z32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населенного пункта Тасмурынсельского округа Шайыр</w:t>
      </w:r>
    </w:p>
    <w:bookmarkEnd w:id="12"/>
    <w:bookmarkStart w:name="z3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4041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Поправочные коэффициенты к базовым ставкам платы за земельные участки населенного пункта Тасмурын сельского округа Шайыр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 к базовым ставкам платы за земельные участки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Селитебная зона: центр населенного пункта Тасмурын.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Зоны сельскохозяйственного назначения и иного режима использования.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Мангистауского районного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"8" апреля 2021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3/19</w:t>
            </w:r>
          </w:p>
        </w:tc>
      </w:tr>
    </w:tbl>
    <w:bookmarkStart w:name="z38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села Уштаган сельского округа Актобе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Поправочные коэффициенты к базовым ставкам платы за земельные участки села Уштаган сельского округа Актобе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 к базовым ставкам платы за земельные участки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Жилые, социальные, коммерческие зоны, часть промышленных и резервных зон.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жилных, резервных и промышленных зон.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инного режима использования.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</w:tbl>
    <w:bookmarkStart w:name="z39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населенного пункта Сазды сельского округа Актобе</w:t>
      </w:r>
    </w:p>
    <w:bookmarkEnd w:id="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76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Поправочные коэффициенты к базовым ставкам платы за земельные участки населенного пункта Сазды сельского округа Актобе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 к базовым ставкам платы за земельные участки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Селитебная и общественно – деловая зона: центр населенного пункта Сазды.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Зоны сельскохозяйственного назначения и иного режима использования.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</w:tbl>
    <w:bookmarkStart w:name="z40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населенного пункта Жармасельского округа Актобе</w:t>
      </w:r>
    </w:p>
    <w:bookmarkEnd w:id="16"/>
    <w:bookmarkStart w:name="z41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Поправочные коэффициенты к базовым ставкам платы за земельные участки населенного пункта Жарма сельского округа Актобе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 к базовым ставкам платы за земельные участки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Селитебная и общественно – деловая зона: центр населенного пункта Жарма.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Зоны сельскохозяйственного назначения и иного режима использования.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Мангистауского районного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"8" апреля 2021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3/19</w:t>
            </w:r>
          </w:p>
        </w:tc>
      </w:tr>
    </w:tbl>
    <w:bookmarkStart w:name="z4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села Кызан</w:t>
      </w:r>
    </w:p>
    <w:bookmarkEnd w:id="1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Поправочные коэффициенты к базовым ставкам платы за земельные участки села Кызан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 к базовым ставкам платы за земельные участки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Селитебная зона: центр села Кызан.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Зоны сельскохозяйственного назначения и иного режима использования.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Мангистауского районного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"8" апреля2021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3/19</w:t>
            </w:r>
          </w:p>
        </w:tc>
      </w:tr>
    </w:tbl>
    <w:bookmarkStart w:name="z5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села Акшымырау</w:t>
      </w:r>
    </w:p>
    <w:bookmarkEnd w:id="1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5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Поправочные коэффициенты к базовым ставкам платы за земельные участки села Акшымырау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 к базовым ставкам платы за земельные участки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Селитебная зона: центр села Акшымырау.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Зоны сельскохозяйственного назначения и иного режима использования.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Мангистауского районного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"8" апреля 2021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№3/19</w:t>
            </w:r>
          </w:p>
        </w:tc>
      </w:tr>
    </w:tbl>
    <w:bookmarkStart w:name="z56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села Тущикудык сельского округа Тущикудык </w:t>
      </w:r>
    </w:p>
    <w:bookmarkEnd w:id="2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27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Поправочные коэффициенты к базовым ставкам платы за земельные участки села Тущикудык сельского округа Тущикудык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 к базовым ставкам платы за земельные участки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Селитебная зона: центр села Тущикудык.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Резервная зона.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bookmarkStart w:name="z57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населенного пункта Киякты сельского округа Тущикудык</w:t>
      </w:r>
    </w:p>
    <w:bookmarkEnd w:id="2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Поправочные коэффициенты к базовым ставкам платы за земельные участки населенного пункта Киякты сельского округа Тущикудык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 к базовым ставкам платы за земельные участки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Селитебная зона: центр населенного пункта Киякты.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Зоны сельскохозяйственного назначения и иного режима использования.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Мангистауского районного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"8" апреля 2021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3/19</w:t>
            </w:r>
          </w:p>
        </w:tc>
      </w:tr>
    </w:tbl>
    <w:bookmarkStart w:name="z62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села Тущыбек сельского округа Отпан</w:t>
      </w:r>
    </w:p>
    <w:bookmarkEnd w:id="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6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Поправочные коэффициенты к базовым ставкам платы за земельные участки села Тущыбек сельского округа Отпан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 к базовым ставкам платы за земельные участки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Селитебная зона: центр села Тущыбек.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историка-культурного значения.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Зоны сельскохозяйственного назначения и иного режима использования.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bookmarkStart w:name="z63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населенного пункта 15-Бекет сельского округа Отпан</w:t>
      </w:r>
    </w:p>
    <w:bookmarkEnd w:id="2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Поправочные коэффициенты к базовым ставкам платы за земельные участки населенного пункта 15-Бекет сельского округа Отпан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 к базовым ставкам платы за земельные участки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Общественно – деловая зона: населенного пункта 15-Бекет.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сельскохозояйственного и иного режима использования.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Мангистауского районного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"8" апреля 2021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3/19</w:t>
            </w:r>
          </w:p>
        </w:tc>
      </w:tr>
    </w:tbl>
    <w:bookmarkStart w:name="z68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села Cайотес сельского округа Сайотес</w:t>
      </w:r>
    </w:p>
    <w:bookmarkEnd w:id="2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Поправочные коэффициенты к базовым ставкам платы за земельные участки села Сайотес сельского округа Сайотес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 к базовым ставкам платы за земельные участки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Жилые, социальные, коммерческие зоны.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Части жилых, резервных и промышленных зон.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инного режима использования.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</w:tbl>
    <w:bookmarkStart w:name="z69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села Боздак сельского округа Сайотес</w:t>
      </w:r>
    </w:p>
    <w:bookmarkEnd w:id="2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Поправочные коэффициенты к базовым ставкам платы за земельные участки села Боздак сельского округа Сайотес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 к базовым ставкам платы за земельные участки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Коммерческая зона.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Селитебная зона: центр села Боздак.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Зоны сельскохозяйственного назначения и иного режима использования.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Мангистауского районного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"8" апреля 2021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3/19</w:t>
            </w:r>
          </w:p>
        </w:tc>
      </w:tr>
    </w:tbl>
    <w:bookmarkStart w:name="z74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села Онды сельского округа Онды</w:t>
      </w:r>
    </w:p>
    <w:bookmarkEnd w:id="2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8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Поправочные коэффициенты к базовым ставкам платы за земельные участки села Онды сельского округа Онды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 к базовым ставкам платы за земельные участки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Селитебная и общественно – деловая зона: центр села Онды.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коммерческого значения.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Зоны сельскохозяйственного назначения и иного режима использования.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bookmarkStart w:name="z75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населенного пункта Баскудык сельского округа Онды</w:t>
      </w:r>
    </w:p>
    <w:bookmarkEnd w:id="2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8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Поправочные коэффициенты к базовым ставкам платы за земельные участки населенного пункта Баскудык сельского округа Онды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 к базовым ставкам платы за земельные участки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Общественно – деловая зона: центр населенного пункта Баскудык.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Зоны сельскохозяйственного назначения и иного режима использования.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bookmarkStart w:name="z76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населенного пункта Беки сельского округа Онды</w:t>
      </w:r>
    </w:p>
    <w:bookmarkEnd w:id="28"/>
    <w:bookmarkStart w:name="z7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Поправочные коэффициенты к базовым ставкам платы за земельные участки населенного пункта Беки сельского округа Онды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зон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 к базовым ставкам платы за земельные участки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Коммерческая и проектируемая застройка.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Селитебная зона: центр населенного пункта Беки.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Зоны сельскохозяйственного назначения и иного режима использования.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header.xml" Type="http://schemas.openxmlformats.org/officeDocument/2006/relationships/header" Id="rId2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