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2d35" w14:textId="1f72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бюджетах сел, сельских округов на 2021 - 2023 годы</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2 февраля 2021 года № 2/10. Зарегистрировано Департаментом юстиции Мангистауской области 2 февраля 2021 года № 4452.</w:t>
      </w:r>
    </w:p>
    <w:p>
      <w:pPr>
        <w:spacing w:after="0"/>
        <w:ind w:left="0"/>
        <w:jc w:val="both"/>
      </w:pPr>
      <w:bookmarkStart w:name="z0" w:id="0"/>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решением Мангистауского районного маслихата от 8 января 2021 года </w:t>
      </w:r>
      <w:r>
        <w:rPr>
          <w:rFonts w:ascii="Times New Roman"/>
          <w:b w:val="false"/>
          <w:i w:val="false"/>
          <w:color w:val="000000"/>
          <w:sz w:val="28"/>
        </w:rPr>
        <w:t>№ 44/485</w:t>
      </w:r>
      <w:r>
        <w:rPr>
          <w:rFonts w:ascii="Times New Roman"/>
          <w:b w:val="false"/>
          <w:i w:val="false"/>
          <w:color w:val="000000"/>
          <w:sz w:val="28"/>
        </w:rPr>
        <w:t xml:space="preserve"> "О районном бюджете на 2021 - 2023 годы" (зарегистрировано в Реестре государственной регистрации нормативных правовых актов за № 4429), Мангистауский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Утвердить бюджеты сел, сельских округов на 2021-2023 годы согласно приложениям 1, 2, 3, 4, 5, 6, 7, 8, 9, 10, 11, 12, 13, 14, 15, 16, 17, 18, 19, 20, 21, 22, 23, 24, 25, 26, 27, 28, 29, 30, 31, 32, 33, 34, 35 и 36 к настоящему решению соответственно, в том числе на 2021 год в следующих объемах:</w:t>
      </w:r>
    </w:p>
    <w:bookmarkEnd w:id="1"/>
    <w:bookmarkStart w:name="z4" w:id="2"/>
    <w:p>
      <w:pPr>
        <w:spacing w:after="0"/>
        <w:ind w:left="0"/>
        <w:jc w:val="both"/>
      </w:pPr>
      <w:r>
        <w:rPr>
          <w:rFonts w:ascii="Times New Roman"/>
          <w:b w:val="false"/>
          <w:i w:val="false"/>
          <w:color w:val="000000"/>
          <w:sz w:val="28"/>
        </w:rPr>
        <w:t>
      1) доходы – 648 983,9 тысяч тенге, в том числе по:</w:t>
      </w:r>
    </w:p>
    <w:bookmarkEnd w:id="2"/>
    <w:bookmarkStart w:name="z5" w:id="3"/>
    <w:p>
      <w:pPr>
        <w:spacing w:after="0"/>
        <w:ind w:left="0"/>
        <w:jc w:val="both"/>
      </w:pPr>
      <w:r>
        <w:rPr>
          <w:rFonts w:ascii="Times New Roman"/>
          <w:b w:val="false"/>
          <w:i w:val="false"/>
          <w:color w:val="000000"/>
          <w:sz w:val="28"/>
        </w:rPr>
        <w:t>
      налоговым поступлениям –123 373,0 тысячи тенге;</w:t>
      </w:r>
    </w:p>
    <w:bookmarkEnd w:id="3"/>
    <w:bookmarkStart w:name="z6" w:id="4"/>
    <w:p>
      <w:pPr>
        <w:spacing w:after="0"/>
        <w:ind w:left="0"/>
        <w:jc w:val="both"/>
      </w:pPr>
      <w:r>
        <w:rPr>
          <w:rFonts w:ascii="Times New Roman"/>
          <w:b w:val="false"/>
          <w:i w:val="false"/>
          <w:color w:val="000000"/>
          <w:sz w:val="28"/>
        </w:rPr>
        <w:t>
      неналоговым поступлениям – 212,0 тысяч тенге;</w:t>
      </w:r>
    </w:p>
    <w:bookmarkEnd w:id="4"/>
    <w:bookmarkStart w:name="z7" w:id="5"/>
    <w:p>
      <w:pPr>
        <w:spacing w:after="0"/>
        <w:ind w:left="0"/>
        <w:jc w:val="both"/>
      </w:pPr>
      <w:r>
        <w:rPr>
          <w:rFonts w:ascii="Times New Roman"/>
          <w:b w:val="false"/>
          <w:i w:val="false"/>
          <w:color w:val="000000"/>
          <w:sz w:val="28"/>
        </w:rPr>
        <w:t xml:space="preserve">
      поступлениям от продажи основного капитала – 0 тенге; </w:t>
      </w:r>
    </w:p>
    <w:bookmarkEnd w:id="5"/>
    <w:bookmarkStart w:name="z8" w:id="6"/>
    <w:p>
      <w:pPr>
        <w:spacing w:after="0"/>
        <w:ind w:left="0"/>
        <w:jc w:val="both"/>
      </w:pPr>
      <w:r>
        <w:rPr>
          <w:rFonts w:ascii="Times New Roman"/>
          <w:b w:val="false"/>
          <w:i w:val="false"/>
          <w:color w:val="000000"/>
          <w:sz w:val="28"/>
        </w:rPr>
        <w:t>
      поступлениям трансфертов – 525 398,9 тысяч тенге;</w:t>
      </w:r>
    </w:p>
    <w:bookmarkEnd w:id="6"/>
    <w:bookmarkStart w:name="z9" w:id="7"/>
    <w:p>
      <w:pPr>
        <w:spacing w:after="0"/>
        <w:ind w:left="0"/>
        <w:jc w:val="both"/>
      </w:pPr>
      <w:r>
        <w:rPr>
          <w:rFonts w:ascii="Times New Roman"/>
          <w:b w:val="false"/>
          <w:i w:val="false"/>
          <w:color w:val="000000"/>
          <w:sz w:val="28"/>
        </w:rPr>
        <w:t>
      2) затраты – 715 847,4 тысячи тенге;</w:t>
      </w:r>
    </w:p>
    <w:bookmarkEnd w:id="7"/>
    <w:bookmarkStart w:name="z10" w:id="8"/>
    <w:p>
      <w:pPr>
        <w:spacing w:after="0"/>
        <w:ind w:left="0"/>
        <w:jc w:val="both"/>
      </w:pPr>
      <w:r>
        <w:rPr>
          <w:rFonts w:ascii="Times New Roman"/>
          <w:b w:val="false"/>
          <w:i w:val="false"/>
          <w:color w:val="000000"/>
          <w:sz w:val="28"/>
        </w:rPr>
        <w:t>
      3) чистое бюджетное кредитование – 0 тенге, в том числе:</w:t>
      </w:r>
    </w:p>
    <w:bookmarkEnd w:id="8"/>
    <w:bookmarkStart w:name="z11" w:id="9"/>
    <w:p>
      <w:pPr>
        <w:spacing w:after="0"/>
        <w:ind w:left="0"/>
        <w:jc w:val="both"/>
      </w:pPr>
      <w:r>
        <w:rPr>
          <w:rFonts w:ascii="Times New Roman"/>
          <w:b w:val="false"/>
          <w:i w:val="false"/>
          <w:color w:val="000000"/>
          <w:sz w:val="28"/>
        </w:rPr>
        <w:t>
      бюджетные кредиты – 0 тенге;</w:t>
      </w:r>
    </w:p>
    <w:bookmarkEnd w:id="9"/>
    <w:bookmarkStart w:name="z12" w:id="10"/>
    <w:p>
      <w:pPr>
        <w:spacing w:after="0"/>
        <w:ind w:left="0"/>
        <w:jc w:val="both"/>
      </w:pPr>
      <w:r>
        <w:rPr>
          <w:rFonts w:ascii="Times New Roman"/>
          <w:b w:val="false"/>
          <w:i w:val="false"/>
          <w:color w:val="000000"/>
          <w:sz w:val="28"/>
        </w:rPr>
        <w:t>
      погашение бюджетных кредитов – 0 тенге;</w:t>
      </w:r>
    </w:p>
    <w:bookmarkEnd w:id="10"/>
    <w:bookmarkStart w:name="z13" w:id="11"/>
    <w:p>
      <w:pPr>
        <w:spacing w:after="0"/>
        <w:ind w:left="0"/>
        <w:jc w:val="both"/>
      </w:pPr>
      <w:r>
        <w:rPr>
          <w:rFonts w:ascii="Times New Roman"/>
          <w:b w:val="false"/>
          <w:i w:val="false"/>
          <w:color w:val="000000"/>
          <w:sz w:val="28"/>
        </w:rPr>
        <w:t>
      4) сальдо по операциям с финансовыми активами – 0 тенге, в том числе:</w:t>
      </w:r>
    </w:p>
    <w:bookmarkEnd w:id="11"/>
    <w:bookmarkStart w:name="z14" w:id="12"/>
    <w:p>
      <w:pPr>
        <w:spacing w:after="0"/>
        <w:ind w:left="0"/>
        <w:jc w:val="both"/>
      </w:pPr>
      <w:r>
        <w:rPr>
          <w:rFonts w:ascii="Times New Roman"/>
          <w:b w:val="false"/>
          <w:i w:val="false"/>
          <w:color w:val="000000"/>
          <w:sz w:val="28"/>
        </w:rPr>
        <w:t>
      приобретение финансовых активов – 0 тенге;</w:t>
      </w:r>
    </w:p>
    <w:bookmarkEnd w:id="12"/>
    <w:bookmarkStart w:name="z15" w:id="13"/>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3"/>
    <w:bookmarkStart w:name="z16" w:id="14"/>
    <w:p>
      <w:pPr>
        <w:spacing w:after="0"/>
        <w:ind w:left="0"/>
        <w:jc w:val="both"/>
      </w:pPr>
      <w:r>
        <w:rPr>
          <w:rFonts w:ascii="Times New Roman"/>
          <w:b w:val="false"/>
          <w:i w:val="false"/>
          <w:color w:val="000000"/>
          <w:sz w:val="28"/>
        </w:rPr>
        <w:t xml:space="preserve">
      5) дефицит (профицит) бюджета – 66 863,5 тысячи тенге; </w:t>
      </w:r>
    </w:p>
    <w:bookmarkEnd w:id="14"/>
    <w:bookmarkStart w:name="z17" w:id="15"/>
    <w:p>
      <w:pPr>
        <w:spacing w:after="0"/>
        <w:ind w:left="0"/>
        <w:jc w:val="both"/>
      </w:pPr>
      <w:r>
        <w:rPr>
          <w:rFonts w:ascii="Times New Roman"/>
          <w:b w:val="false"/>
          <w:i w:val="false"/>
          <w:color w:val="000000"/>
          <w:sz w:val="28"/>
        </w:rPr>
        <w:t>
      6) финансирование дефицита (использование профицита) бюджета –66 863,5 тысячи тенге, в том числе:</w:t>
      </w:r>
    </w:p>
    <w:bookmarkEnd w:id="15"/>
    <w:p>
      <w:pPr>
        <w:spacing w:after="0"/>
        <w:ind w:left="0"/>
        <w:jc w:val="both"/>
      </w:pPr>
      <w:r>
        <w:rPr>
          <w:rFonts w:ascii="Times New Roman"/>
          <w:b w:val="false"/>
          <w:i w:val="false"/>
          <w:color w:val="000000"/>
          <w:sz w:val="28"/>
        </w:rPr>
        <w:t>
      поступление займов – 0 тенге;</w:t>
      </w:r>
    </w:p>
    <w:p>
      <w:pPr>
        <w:spacing w:after="0"/>
        <w:ind w:left="0"/>
        <w:jc w:val="both"/>
      </w:pPr>
      <w:r>
        <w:rPr>
          <w:rFonts w:ascii="Times New Roman"/>
          <w:b w:val="false"/>
          <w:i w:val="false"/>
          <w:color w:val="000000"/>
          <w:sz w:val="28"/>
        </w:rPr>
        <w:t>
      погашение займов – 0 тенге;</w:t>
      </w:r>
    </w:p>
    <w:p>
      <w:pPr>
        <w:spacing w:after="0"/>
        <w:ind w:left="0"/>
        <w:jc w:val="both"/>
      </w:pPr>
      <w:r>
        <w:rPr>
          <w:rFonts w:ascii="Times New Roman"/>
          <w:b w:val="false"/>
          <w:i w:val="false"/>
          <w:color w:val="000000"/>
          <w:sz w:val="28"/>
        </w:rPr>
        <w:t>
      используемые остатки бюджетных средств – 66 863,5 тысячи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Мангистауского районного маслихата Мангистауской области от 24.12.2021 </w:t>
      </w:r>
      <w:r>
        <w:rPr>
          <w:rFonts w:ascii="Times New Roman"/>
          <w:b w:val="false"/>
          <w:i w:val="false"/>
          <w:color w:val="000000"/>
          <w:sz w:val="28"/>
        </w:rPr>
        <w:t>№ 9/109</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Учесть, что из районного бюджета на 2021 год в бюджеты сел и сельских округов выделена субвенция в сумме 521 077,7 тысяч тенге, в том числе:</w:t>
      </w:r>
    </w:p>
    <w:bookmarkEnd w:id="16"/>
    <w:bookmarkStart w:name="z23" w:id="17"/>
    <w:p>
      <w:pPr>
        <w:spacing w:after="0"/>
        <w:ind w:left="0"/>
        <w:jc w:val="both"/>
      </w:pPr>
      <w:r>
        <w:rPr>
          <w:rFonts w:ascii="Times New Roman"/>
          <w:b w:val="false"/>
          <w:i w:val="false"/>
          <w:color w:val="000000"/>
          <w:sz w:val="28"/>
        </w:rPr>
        <w:t>
      села Шетпе – 91 064,6 тысячи тенге;</w:t>
      </w:r>
    </w:p>
    <w:bookmarkEnd w:id="17"/>
    <w:bookmarkStart w:name="z24" w:id="18"/>
    <w:p>
      <w:pPr>
        <w:spacing w:after="0"/>
        <w:ind w:left="0"/>
        <w:jc w:val="both"/>
      </w:pPr>
      <w:r>
        <w:rPr>
          <w:rFonts w:ascii="Times New Roman"/>
          <w:b w:val="false"/>
          <w:i w:val="false"/>
          <w:color w:val="000000"/>
          <w:sz w:val="28"/>
        </w:rPr>
        <w:t>
      села Жынгылды – 32 366,0 тысячи тенге;</w:t>
      </w:r>
    </w:p>
    <w:bookmarkEnd w:id="18"/>
    <w:bookmarkStart w:name="z25" w:id="19"/>
    <w:p>
      <w:pPr>
        <w:spacing w:after="0"/>
        <w:ind w:left="0"/>
        <w:jc w:val="both"/>
      </w:pPr>
      <w:r>
        <w:rPr>
          <w:rFonts w:ascii="Times New Roman"/>
          <w:b w:val="false"/>
          <w:i w:val="false"/>
          <w:color w:val="000000"/>
          <w:sz w:val="28"/>
        </w:rPr>
        <w:t>
      сельского округа Сайотес – 47 731,9 тысячи тенге;</w:t>
      </w:r>
    </w:p>
    <w:bookmarkEnd w:id="19"/>
    <w:bookmarkStart w:name="z26" w:id="20"/>
    <w:p>
      <w:pPr>
        <w:spacing w:after="0"/>
        <w:ind w:left="0"/>
        <w:jc w:val="both"/>
      </w:pPr>
      <w:r>
        <w:rPr>
          <w:rFonts w:ascii="Times New Roman"/>
          <w:b w:val="false"/>
          <w:i w:val="false"/>
          <w:color w:val="000000"/>
          <w:sz w:val="28"/>
        </w:rPr>
        <w:t>
      сельского округа Тущыкудук – 41 085,1 тысяча тенге;</w:t>
      </w:r>
    </w:p>
    <w:bookmarkEnd w:id="20"/>
    <w:bookmarkStart w:name="z27" w:id="21"/>
    <w:p>
      <w:pPr>
        <w:spacing w:after="0"/>
        <w:ind w:left="0"/>
        <w:jc w:val="both"/>
      </w:pPr>
      <w:r>
        <w:rPr>
          <w:rFonts w:ascii="Times New Roman"/>
          <w:b w:val="false"/>
          <w:i w:val="false"/>
          <w:color w:val="000000"/>
          <w:sz w:val="28"/>
        </w:rPr>
        <w:t>
      села Кызан – 40 184,7 тысячи тенге;</w:t>
      </w:r>
    </w:p>
    <w:bookmarkEnd w:id="21"/>
    <w:bookmarkStart w:name="z28" w:id="22"/>
    <w:p>
      <w:pPr>
        <w:spacing w:after="0"/>
        <w:ind w:left="0"/>
        <w:jc w:val="both"/>
      </w:pPr>
      <w:r>
        <w:rPr>
          <w:rFonts w:ascii="Times New Roman"/>
          <w:b w:val="false"/>
          <w:i w:val="false"/>
          <w:color w:val="000000"/>
          <w:sz w:val="28"/>
        </w:rPr>
        <w:t>
      сельского округа Актобе – 43 113,2 тысячи тенге;</w:t>
      </w:r>
    </w:p>
    <w:bookmarkEnd w:id="22"/>
    <w:bookmarkStart w:name="z29" w:id="23"/>
    <w:p>
      <w:pPr>
        <w:spacing w:after="0"/>
        <w:ind w:left="0"/>
        <w:jc w:val="both"/>
      </w:pPr>
      <w:r>
        <w:rPr>
          <w:rFonts w:ascii="Times New Roman"/>
          <w:b w:val="false"/>
          <w:i w:val="false"/>
          <w:color w:val="000000"/>
          <w:sz w:val="28"/>
        </w:rPr>
        <w:t>
      сельского округа Шайыр – 51 354,9 тысячи тенге;</w:t>
      </w:r>
    </w:p>
    <w:bookmarkEnd w:id="23"/>
    <w:bookmarkStart w:name="z30" w:id="24"/>
    <w:p>
      <w:pPr>
        <w:spacing w:after="0"/>
        <w:ind w:left="0"/>
        <w:jc w:val="both"/>
      </w:pPr>
      <w:r>
        <w:rPr>
          <w:rFonts w:ascii="Times New Roman"/>
          <w:b w:val="false"/>
          <w:i w:val="false"/>
          <w:color w:val="000000"/>
          <w:sz w:val="28"/>
        </w:rPr>
        <w:t>
      села Жармыш – 33 329,7 тысяч тенге;</w:t>
      </w:r>
    </w:p>
    <w:bookmarkEnd w:id="24"/>
    <w:p>
      <w:pPr>
        <w:spacing w:after="0"/>
        <w:ind w:left="0"/>
        <w:jc w:val="both"/>
      </w:pPr>
      <w:r>
        <w:rPr>
          <w:rFonts w:ascii="Times New Roman"/>
          <w:b w:val="false"/>
          <w:i w:val="false"/>
          <w:color w:val="000000"/>
          <w:sz w:val="28"/>
        </w:rPr>
        <w:t>
      села Акшымырау – 30 841,9 тысяч тенге;</w:t>
      </w:r>
    </w:p>
    <w:p>
      <w:pPr>
        <w:spacing w:after="0"/>
        <w:ind w:left="0"/>
        <w:jc w:val="both"/>
      </w:pPr>
      <w:r>
        <w:rPr>
          <w:rFonts w:ascii="Times New Roman"/>
          <w:b w:val="false"/>
          <w:i w:val="false"/>
          <w:color w:val="000000"/>
          <w:sz w:val="28"/>
        </w:rPr>
        <w:t>
      сельского округа Онды – 50 057,9 тысяч тенге;</w:t>
      </w:r>
    </w:p>
    <w:bookmarkStart w:name="z33" w:id="25"/>
    <w:p>
      <w:pPr>
        <w:spacing w:after="0"/>
        <w:ind w:left="0"/>
        <w:jc w:val="both"/>
      </w:pPr>
      <w:r>
        <w:rPr>
          <w:rFonts w:ascii="Times New Roman"/>
          <w:b w:val="false"/>
          <w:i w:val="false"/>
          <w:color w:val="000000"/>
          <w:sz w:val="28"/>
        </w:rPr>
        <w:t>
      сельского округа Шебир – 28 853,5 тысячи тенге;</w:t>
      </w:r>
    </w:p>
    <w:bookmarkEnd w:id="25"/>
    <w:p>
      <w:pPr>
        <w:spacing w:after="0"/>
        <w:ind w:left="0"/>
        <w:jc w:val="both"/>
      </w:pPr>
      <w:r>
        <w:rPr>
          <w:rFonts w:ascii="Times New Roman"/>
          <w:b w:val="false"/>
          <w:i w:val="false"/>
          <w:color w:val="000000"/>
          <w:sz w:val="28"/>
        </w:rPr>
        <w:t>
      сельского округа Отпан – 31 094,3 тысяча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Мангистауского районного маслихата Мангистауской области от 24.12.2021 </w:t>
      </w:r>
      <w:r>
        <w:rPr>
          <w:rFonts w:ascii="Times New Roman"/>
          <w:b w:val="false"/>
          <w:i w:val="false"/>
          <w:color w:val="000000"/>
          <w:sz w:val="28"/>
        </w:rPr>
        <w:t>№ 9/109</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Учесть, что из районного бюджета на 2021 год в бюджеты сел и сельских округов выделены целевые текущие трансферты в сумме 933,2 тысячи тенге, в том числе:</w:t>
      </w:r>
    </w:p>
    <w:bookmarkEnd w:id="26"/>
    <w:bookmarkStart w:name="z36" w:id="27"/>
    <w:p>
      <w:pPr>
        <w:spacing w:after="0"/>
        <w:ind w:left="0"/>
        <w:jc w:val="both"/>
      </w:pPr>
      <w:r>
        <w:rPr>
          <w:rFonts w:ascii="Times New Roman"/>
          <w:b w:val="false"/>
          <w:i w:val="false"/>
          <w:color w:val="000000"/>
          <w:sz w:val="28"/>
        </w:rPr>
        <w:t>
      села Жынгылды –40,0 тысяч тенге;</w:t>
      </w:r>
    </w:p>
    <w:bookmarkEnd w:id="27"/>
    <w:bookmarkStart w:name="z37" w:id="28"/>
    <w:p>
      <w:pPr>
        <w:spacing w:after="0"/>
        <w:ind w:left="0"/>
        <w:jc w:val="both"/>
      </w:pPr>
      <w:r>
        <w:rPr>
          <w:rFonts w:ascii="Times New Roman"/>
          <w:b w:val="false"/>
          <w:i w:val="false"/>
          <w:color w:val="000000"/>
          <w:sz w:val="28"/>
        </w:rPr>
        <w:t>
      сельского округа Сайотес – 144,0 тысячи тенге;</w:t>
      </w:r>
    </w:p>
    <w:bookmarkEnd w:id="28"/>
    <w:bookmarkStart w:name="z38" w:id="29"/>
    <w:p>
      <w:pPr>
        <w:spacing w:after="0"/>
        <w:ind w:left="0"/>
        <w:jc w:val="both"/>
      </w:pPr>
      <w:r>
        <w:rPr>
          <w:rFonts w:ascii="Times New Roman"/>
          <w:b w:val="false"/>
          <w:i w:val="false"/>
          <w:color w:val="000000"/>
          <w:sz w:val="28"/>
        </w:rPr>
        <w:t>
      сельского округа Тущыкудук – 46,0 тысячи тенге;</w:t>
      </w:r>
    </w:p>
    <w:bookmarkEnd w:id="29"/>
    <w:bookmarkStart w:name="z39" w:id="30"/>
    <w:p>
      <w:pPr>
        <w:spacing w:after="0"/>
        <w:ind w:left="0"/>
        <w:jc w:val="both"/>
      </w:pPr>
      <w:r>
        <w:rPr>
          <w:rFonts w:ascii="Times New Roman"/>
          <w:b w:val="false"/>
          <w:i w:val="false"/>
          <w:color w:val="000000"/>
          <w:sz w:val="28"/>
        </w:rPr>
        <w:t>
      села Кызан – 136,2 тысячи тенге;</w:t>
      </w:r>
    </w:p>
    <w:bookmarkEnd w:id="30"/>
    <w:p>
      <w:pPr>
        <w:spacing w:after="0"/>
        <w:ind w:left="0"/>
        <w:jc w:val="both"/>
      </w:pPr>
      <w:r>
        <w:rPr>
          <w:rFonts w:ascii="Times New Roman"/>
          <w:b w:val="false"/>
          <w:i w:val="false"/>
          <w:color w:val="000000"/>
          <w:sz w:val="28"/>
        </w:rPr>
        <w:t>
      сельского округа Актобе – 107,0 тысяч тенге;</w:t>
      </w:r>
    </w:p>
    <w:p>
      <w:pPr>
        <w:spacing w:after="0"/>
        <w:ind w:left="0"/>
        <w:jc w:val="both"/>
      </w:pPr>
      <w:r>
        <w:rPr>
          <w:rFonts w:ascii="Times New Roman"/>
          <w:b w:val="false"/>
          <w:i w:val="false"/>
          <w:color w:val="000000"/>
          <w:sz w:val="28"/>
        </w:rPr>
        <w:t>
      сельского округа Шайыр – 123,0 тысяча тенге;</w:t>
      </w:r>
    </w:p>
    <w:p>
      <w:pPr>
        <w:spacing w:after="0"/>
        <w:ind w:left="0"/>
        <w:jc w:val="both"/>
      </w:pPr>
      <w:r>
        <w:rPr>
          <w:rFonts w:ascii="Times New Roman"/>
          <w:b w:val="false"/>
          <w:i w:val="false"/>
          <w:color w:val="000000"/>
          <w:sz w:val="28"/>
        </w:rPr>
        <w:t>
      села Жармыш – 189,0 тысяч тенге;</w:t>
      </w:r>
    </w:p>
    <w:p>
      <w:pPr>
        <w:spacing w:after="0"/>
        <w:ind w:left="0"/>
        <w:jc w:val="both"/>
      </w:pPr>
      <w:r>
        <w:rPr>
          <w:rFonts w:ascii="Times New Roman"/>
          <w:b w:val="false"/>
          <w:i w:val="false"/>
          <w:color w:val="000000"/>
          <w:sz w:val="28"/>
        </w:rPr>
        <w:t>
      сельского округа Онды – 148,0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Мангистауского районного маслихата Мангистауской области от 24.12.2021 </w:t>
      </w:r>
      <w:r>
        <w:rPr>
          <w:rFonts w:ascii="Times New Roman"/>
          <w:b w:val="false"/>
          <w:i w:val="false"/>
          <w:color w:val="000000"/>
          <w:sz w:val="28"/>
        </w:rPr>
        <w:t>№ 9/109</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Учесть, что из районного бюджета на 2021 год в бюджеты сел и сельских округов выделены целевые текущие трансферты из Национального фонда в сумме 3388,0 тысячи тенге, в том числе:</w:t>
      </w:r>
    </w:p>
    <w:p>
      <w:pPr>
        <w:spacing w:after="0"/>
        <w:ind w:left="0"/>
        <w:jc w:val="both"/>
      </w:pPr>
      <w:r>
        <w:rPr>
          <w:rFonts w:ascii="Times New Roman"/>
          <w:b w:val="false"/>
          <w:i w:val="false"/>
          <w:color w:val="000000"/>
          <w:sz w:val="28"/>
        </w:rPr>
        <w:t>
      села Жынгылды – 180,0 тысяч тенге;</w:t>
      </w:r>
    </w:p>
    <w:p>
      <w:pPr>
        <w:spacing w:after="0"/>
        <w:ind w:left="0"/>
        <w:jc w:val="both"/>
      </w:pPr>
      <w:r>
        <w:rPr>
          <w:rFonts w:ascii="Times New Roman"/>
          <w:b w:val="false"/>
          <w:i w:val="false"/>
          <w:color w:val="000000"/>
          <w:sz w:val="28"/>
        </w:rPr>
        <w:t>
      сельского округа Сайотес – 472,0 тысячи тенге;</w:t>
      </w:r>
    </w:p>
    <w:p>
      <w:pPr>
        <w:spacing w:after="0"/>
        <w:ind w:left="0"/>
        <w:jc w:val="both"/>
      </w:pPr>
      <w:r>
        <w:rPr>
          <w:rFonts w:ascii="Times New Roman"/>
          <w:b w:val="false"/>
          <w:i w:val="false"/>
          <w:color w:val="000000"/>
          <w:sz w:val="28"/>
        </w:rPr>
        <w:t>
      сельского округа Тущыкудук – 168,0 тысячи тенге;</w:t>
      </w:r>
    </w:p>
    <w:p>
      <w:pPr>
        <w:spacing w:after="0"/>
        <w:ind w:left="0"/>
        <w:jc w:val="both"/>
      </w:pPr>
      <w:r>
        <w:rPr>
          <w:rFonts w:ascii="Times New Roman"/>
          <w:b w:val="false"/>
          <w:i w:val="false"/>
          <w:color w:val="000000"/>
          <w:sz w:val="28"/>
        </w:rPr>
        <w:t>
      села Кызан – 764,0 тысяч тенге;</w:t>
      </w:r>
    </w:p>
    <w:p>
      <w:pPr>
        <w:spacing w:after="0"/>
        <w:ind w:left="0"/>
        <w:jc w:val="both"/>
      </w:pPr>
      <w:r>
        <w:rPr>
          <w:rFonts w:ascii="Times New Roman"/>
          <w:b w:val="false"/>
          <w:i w:val="false"/>
          <w:color w:val="000000"/>
          <w:sz w:val="28"/>
        </w:rPr>
        <w:t>
      сельского округа Актобе – 340,0 тысяч тенге;</w:t>
      </w:r>
    </w:p>
    <w:p>
      <w:pPr>
        <w:spacing w:after="0"/>
        <w:ind w:left="0"/>
        <w:jc w:val="both"/>
      </w:pPr>
      <w:r>
        <w:rPr>
          <w:rFonts w:ascii="Times New Roman"/>
          <w:b w:val="false"/>
          <w:i w:val="false"/>
          <w:color w:val="000000"/>
          <w:sz w:val="28"/>
        </w:rPr>
        <w:t>
      сельского округа Шайыр – 304,0 тысяча тенге;</w:t>
      </w:r>
    </w:p>
    <w:p>
      <w:pPr>
        <w:spacing w:after="0"/>
        <w:ind w:left="0"/>
        <w:jc w:val="both"/>
      </w:pPr>
      <w:r>
        <w:rPr>
          <w:rFonts w:ascii="Times New Roman"/>
          <w:b w:val="false"/>
          <w:i w:val="false"/>
          <w:color w:val="000000"/>
          <w:sz w:val="28"/>
        </w:rPr>
        <w:t>
      села Жармыш – 500,0 тысяч тенге;</w:t>
      </w:r>
    </w:p>
    <w:p>
      <w:pPr>
        <w:spacing w:after="0"/>
        <w:ind w:left="0"/>
        <w:jc w:val="both"/>
      </w:pPr>
      <w:r>
        <w:rPr>
          <w:rFonts w:ascii="Times New Roman"/>
          <w:b w:val="false"/>
          <w:i w:val="false"/>
          <w:color w:val="000000"/>
          <w:sz w:val="28"/>
        </w:rPr>
        <w:t>
      сельского округа Онды – 660,0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 в соответствии с решением Мангистауского районного маслихата Мангистауской области от 19.07.2021 </w:t>
      </w:r>
      <w:r>
        <w:rPr>
          <w:rFonts w:ascii="Times New Roman"/>
          <w:b w:val="false"/>
          <w:i w:val="false"/>
          <w:color w:val="000000"/>
          <w:sz w:val="28"/>
        </w:rPr>
        <w:t>№ 6/48</w:t>
      </w:r>
      <w:r>
        <w:rPr>
          <w:rFonts w:ascii="Times New Roman"/>
          <w:b w:val="false"/>
          <w:i w:val="false"/>
          <w:color w:val="ff0000"/>
          <w:sz w:val="28"/>
        </w:rPr>
        <w:t xml:space="preserve"> (вводится в действие с 01.01.2021). </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4. Государственному учреждению "Аппарат Мангистауского районного маслихата" (руководитель аппарата Калиев Е.) обеспечить государственную регистрацию настоящего решения в органах юстиции, его официальное опубликование в средствах массовой информации.</w:t>
      </w:r>
    </w:p>
    <w:bookmarkEnd w:id="31"/>
    <w:bookmarkStart w:name="z42" w:id="32"/>
    <w:p>
      <w:pPr>
        <w:spacing w:after="0"/>
        <w:ind w:left="0"/>
        <w:jc w:val="both"/>
      </w:pPr>
      <w:r>
        <w:rPr>
          <w:rFonts w:ascii="Times New Roman"/>
          <w:b w:val="false"/>
          <w:i w:val="false"/>
          <w:color w:val="000000"/>
          <w:sz w:val="28"/>
        </w:rPr>
        <w:t>
      5. Контроль за исполнением настоящего решения возложить на заместителя акима Мангистауского района Кыланова Т.</w:t>
      </w:r>
    </w:p>
    <w:bookmarkEnd w:id="32"/>
    <w:bookmarkStart w:name="z43" w:id="33"/>
    <w:p>
      <w:pPr>
        <w:spacing w:after="0"/>
        <w:ind w:left="0"/>
        <w:jc w:val="both"/>
      </w:pPr>
      <w:r>
        <w:rPr>
          <w:rFonts w:ascii="Times New Roman"/>
          <w:b w:val="false"/>
          <w:i w:val="false"/>
          <w:color w:val="000000"/>
          <w:sz w:val="28"/>
        </w:rPr>
        <w:t>
      6. Настоящее решение вводится в действие с 1 января 2021 года.</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Ж.Ешманов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Мангистауского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04" w:id="34"/>
    <w:p>
      <w:pPr>
        <w:spacing w:after="0"/>
        <w:ind w:left="0"/>
        <w:jc w:val="left"/>
      </w:pPr>
      <w:r>
        <w:rPr>
          <w:rFonts w:ascii="Times New Roman"/>
          <w:b/>
          <w:i w:val="false"/>
          <w:color w:val="000000"/>
        </w:rPr>
        <w:t xml:space="preserve"> </w:t>
      </w:r>
      <w:r>
        <w:rPr>
          <w:rFonts w:ascii="Times New Roman"/>
          <w:b/>
          <w:i w:val="false"/>
          <w:color w:val="000000"/>
        </w:rPr>
        <w:t>Бюджет села Шетпе на 2021 год</w:t>
      </w:r>
    </w:p>
    <w:bookmarkEnd w:id="34"/>
    <w:p>
      <w:pPr>
        <w:spacing w:after="0"/>
        <w:ind w:left="0"/>
        <w:jc w:val="both"/>
      </w:pPr>
      <w:r>
        <w:rPr>
          <w:rFonts w:ascii="Times New Roman"/>
          <w:b w:val="false"/>
          <w:i w:val="false"/>
          <w:color w:val="ff0000"/>
          <w:sz w:val="28"/>
        </w:rPr>
        <w:t xml:space="preserve">
      Сноска. Приложение 1 -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63" w:id="35"/>
    <w:p>
      <w:pPr>
        <w:spacing w:after="0"/>
        <w:ind w:left="0"/>
        <w:jc w:val="left"/>
      </w:pPr>
      <w:r>
        <w:rPr>
          <w:rFonts w:ascii="Times New Roman"/>
          <w:b/>
          <w:i w:val="false"/>
          <w:color w:val="000000"/>
        </w:rPr>
        <w:t xml:space="preserve"> Бюджет сельского округа Сайотес на 2021 год</w:t>
      </w:r>
    </w:p>
    <w:bookmarkEnd w:id="35"/>
    <w:p>
      <w:pPr>
        <w:spacing w:after="0"/>
        <w:ind w:left="0"/>
        <w:jc w:val="both"/>
      </w:pPr>
      <w:r>
        <w:rPr>
          <w:rFonts w:ascii="Times New Roman"/>
          <w:b w:val="false"/>
          <w:i w:val="false"/>
          <w:color w:val="ff0000"/>
          <w:sz w:val="28"/>
        </w:rPr>
        <w:t xml:space="preserve">
      Сноска. Приложение 2 -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72" w:id="36"/>
    <w:p>
      <w:pPr>
        <w:spacing w:after="0"/>
        <w:ind w:left="0"/>
        <w:jc w:val="left"/>
      </w:pPr>
      <w:r>
        <w:rPr>
          <w:rFonts w:ascii="Times New Roman"/>
          <w:b/>
          <w:i w:val="false"/>
          <w:color w:val="000000"/>
        </w:rPr>
        <w:t xml:space="preserve"> Бюджет села Жынгылды на 2021 год</w:t>
      </w:r>
    </w:p>
    <w:bookmarkEnd w:id="36"/>
    <w:p>
      <w:pPr>
        <w:spacing w:after="0"/>
        <w:ind w:left="0"/>
        <w:jc w:val="both"/>
      </w:pPr>
      <w:r>
        <w:rPr>
          <w:rFonts w:ascii="Times New Roman"/>
          <w:b w:val="false"/>
          <w:i w:val="false"/>
          <w:color w:val="ff0000"/>
          <w:sz w:val="28"/>
        </w:rPr>
        <w:t xml:space="preserve">
      Сноска. Приложение 3 -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81" w:id="37"/>
    <w:p>
      <w:pPr>
        <w:spacing w:after="0"/>
        <w:ind w:left="0"/>
        <w:jc w:val="left"/>
      </w:pPr>
      <w:r>
        <w:rPr>
          <w:rFonts w:ascii="Times New Roman"/>
          <w:b/>
          <w:i w:val="false"/>
          <w:color w:val="000000"/>
        </w:rPr>
        <w:t xml:space="preserve"> Бюджет села Жармыш на 2021 год</w:t>
      </w:r>
    </w:p>
    <w:bookmarkEnd w:id="37"/>
    <w:p>
      <w:pPr>
        <w:spacing w:after="0"/>
        <w:ind w:left="0"/>
        <w:jc w:val="both"/>
      </w:pPr>
      <w:r>
        <w:rPr>
          <w:rFonts w:ascii="Times New Roman"/>
          <w:b w:val="false"/>
          <w:i w:val="false"/>
          <w:color w:val="ff0000"/>
          <w:sz w:val="28"/>
        </w:rPr>
        <w:t xml:space="preserve">
      Сноска. Приложение 4 -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90" w:id="38"/>
    <w:p>
      <w:pPr>
        <w:spacing w:after="0"/>
        <w:ind w:left="0"/>
        <w:jc w:val="left"/>
      </w:pPr>
      <w:r>
        <w:rPr>
          <w:rFonts w:ascii="Times New Roman"/>
          <w:b/>
          <w:i w:val="false"/>
          <w:color w:val="000000"/>
        </w:rPr>
        <w:t xml:space="preserve"> Бюджет села Кызан на 2021 год</w:t>
      </w:r>
    </w:p>
    <w:bookmarkEnd w:id="38"/>
    <w:p>
      <w:pPr>
        <w:spacing w:after="0"/>
        <w:ind w:left="0"/>
        <w:jc w:val="both"/>
      </w:pPr>
      <w:r>
        <w:rPr>
          <w:rFonts w:ascii="Times New Roman"/>
          <w:b w:val="false"/>
          <w:i w:val="false"/>
          <w:color w:val="ff0000"/>
          <w:sz w:val="28"/>
        </w:rPr>
        <w:t xml:space="preserve">
      Сноска. Приложение 5 -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99" w:id="39"/>
    <w:p>
      <w:pPr>
        <w:spacing w:after="0"/>
        <w:ind w:left="0"/>
        <w:jc w:val="left"/>
      </w:pPr>
      <w:r>
        <w:rPr>
          <w:rFonts w:ascii="Times New Roman"/>
          <w:b/>
          <w:i w:val="false"/>
          <w:color w:val="000000"/>
        </w:rPr>
        <w:t xml:space="preserve"> Бюджет сельского округа Тущыкудык на 2021 год</w:t>
      </w:r>
    </w:p>
    <w:bookmarkEnd w:id="39"/>
    <w:p>
      <w:pPr>
        <w:spacing w:after="0"/>
        <w:ind w:left="0"/>
        <w:jc w:val="both"/>
      </w:pPr>
      <w:r>
        <w:rPr>
          <w:rFonts w:ascii="Times New Roman"/>
          <w:b w:val="false"/>
          <w:i w:val="false"/>
          <w:color w:val="ff0000"/>
          <w:sz w:val="28"/>
        </w:rPr>
        <w:t xml:space="preserve">
      Сноска. Приложение 6 -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Бюджет сельского округа Актобе на 2021 год</w:t>
      </w:r>
    </w:p>
    <w:p>
      <w:pPr>
        <w:spacing w:after="0"/>
        <w:ind w:left="0"/>
        <w:jc w:val="both"/>
      </w:pPr>
      <w:r>
        <w:rPr>
          <w:rFonts w:ascii="Times New Roman"/>
          <w:b w:val="false"/>
          <w:i w:val="false"/>
          <w:color w:val="ff0000"/>
          <w:sz w:val="28"/>
        </w:rPr>
        <w:t xml:space="preserve">
      Сноска. Приложение 7 -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Бюджет сельского округа Шайыр на 2021 год</w:t>
      </w:r>
    </w:p>
    <w:p>
      <w:pPr>
        <w:spacing w:after="0"/>
        <w:ind w:left="0"/>
        <w:jc w:val="both"/>
      </w:pPr>
      <w:r>
        <w:rPr>
          <w:rFonts w:ascii="Times New Roman"/>
          <w:b w:val="false"/>
          <w:i w:val="false"/>
          <w:color w:val="ff0000"/>
          <w:sz w:val="28"/>
        </w:rPr>
        <w:t xml:space="preserve">
      Сноска. Приложение 8 -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Бюджет села Акшымырау на 2021 год</w:t>
      </w:r>
    </w:p>
    <w:p>
      <w:pPr>
        <w:spacing w:after="0"/>
        <w:ind w:left="0"/>
        <w:jc w:val="both"/>
      </w:pPr>
      <w:r>
        <w:rPr>
          <w:rFonts w:ascii="Times New Roman"/>
          <w:b w:val="false"/>
          <w:i w:val="false"/>
          <w:color w:val="ff0000"/>
          <w:sz w:val="28"/>
        </w:rPr>
        <w:t xml:space="preserve">
      Сноска. Приложение 9 -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Бюджет селького округа Онды на 2021 год</w:t>
      </w:r>
    </w:p>
    <w:p>
      <w:pPr>
        <w:spacing w:after="0"/>
        <w:ind w:left="0"/>
        <w:jc w:val="both"/>
      </w:pPr>
      <w:r>
        <w:rPr>
          <w:rFonts w:ascii="Times New Roman"/>
          <w:b w:val="false"/>
          <w:i w:val="false"/>
          <w:color w:val="ff0000"/>
          <w:sz w:val="28"/>
        </w:rPr>
        <w:t xml:space="preserve">
      Сноска. Приложение 10 -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Бюджет сельского округа Шебир на 2021 год</w:t>
      </w:r>
    </w:p>
    <w:p>
      <w:pPr>
        <w:spacing w:after="0"/>
        <w:ind w:left="0"/>
        <w:jc w:val="both"/>
      </w:pPr>
      <w:r>
        <w:rPr>
          <w:rFonts w:ascii="Times New Roman"/>
          <w:b w:val="false"/>
          <w:i w:val="false"/>
          <w:color w:val="ff0000"/>
          <w:sz w:val="28"/>
        </w:rPr>
        <w:t xml:space="preserve">
      Сноска. Приложение 11 -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p>
      <w:pPr>
        <w:spacing w:after="0"/>
        <w:ind w:left="0"/>
        <w:jc w:val="left"/>
      </w:pPr>
      <w:r>
        <w:rPr>
          <w:rFonts w:ascii="Times New Roman"/>
          <w:b/>
          <w:i w:val="false"/>
          <w:color w:val="000000"/>
        </w:rPr>
        <w:t xml:space="preserve"> Бюджет сельского округа Отпан на 2021 год</w:t>
      </w:r>
    </w:p>
    <w:p>
      <w:pPr>
        <w:spacing w:after="0"/>
        <w:ind w:left="0"/>
        <w:jc w:val="both"/>
      </w:pPr>
      <w:r>
        <w:rPr>
          <w:rFonts w:ascii="Times New Roman"/>
          <w:b w:val="false"/>
          <w:i w:val="false"/>
          <w:color w:val="ff0000"/>
          <w:sz w:val="28"/>
        </w:rPr>
        <w:t xml:space="preserve">
      Сноска. Приложение 12 - в редакции решения Мангистауского районного маслихата Мангистауской области от 24.12.2021 </w:t>
      </w:r>
      <w:r>
        <w:rPr>
          <w:rFonts w:ascii="Times New Roman"/>
          <w:b w:val="false"/>
          <w:i w:val="false"/>
          <w:color w:val="ff0000"/>
          <w:sz w:val="28"/>
        </w:rPr>
        <w:t>№ 9/109</w:t>
      </w:r>
      <w:r>
        <w:rPr>
          <w:rFonts w:ascii="Times New Roman"/>
          <w:b w:val="false"/>
          <w:i w:val="false"/>
          <w:color w:val="ff0000"/>
          <w:sz w:val="28"/>
        </w:rPr>
        <w:t xml:space="preserve"> (вводится в действие с 01.01.2021).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08" w:id="40"/>
    <w:p>
      <w:pPr>
        <w:spacing w:after="0"/>
        <w:ind w:left="0"/>
        <w:jc w:val="left"/>
      </w:pPr>
      <w:r>
        <w:rPr>
          <w:rFonts w:ascii="Times New Roman"/>
          <w:b/>
          <w:i w:val="false"/>
          <w:color w:val="000000"/>
        </w:rPr>
        <w:t xml:space="preserve"> Бюджет села Шетпе на 2022 год</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13" w:id="41"/>
    <w:p>
      <w:pPr>
        <w:spacing w:after="0"/>
        <w:ind w:left="0"/>
        <w:jc w:val="left"/>
      </w:pPr>
      <w:r>
        <w:rPr>
          <w:rFonts w:ascii="Times New Roman"/>
          <w:b/>
          <w:i w:val="false"/>
          <w:color w:val="000000"/>
        </w:rPr>
        <w:t xml:space="preserve"> Бюджет сельского округа Сайотес на 2022 год</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18" w:id="42"/>
    <w:p>
      <w:pPr>
        <w:spacing w:after="0"/>
        <w:ind w:left="0"/>
        <w:jc w:val="left"/>
      </w:pPr>
      <w:r>
        <w:rPr>
          <w:rFonts w:ascii="Times New Roman"/>
          <w:b/>
          <w:i w:val="false"/>
          <w:color w:val="000000"/>
        </w:rPr>
        <w:t xml:space="preserve"> Бюджет села Жынгылды на 2022 год</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23" w:id="43"/>
    <w:p>
      <w:pPr>
        <w:spacing w:after="0"/>
        <w:ind w:left="0"/>
        <w:jc w:val="left"/>
      </w:pPr>
      <w:r>
        <w:rPr>
          <w:rFonts w:ascii="Times New Roman"/>
          <w:b/>
          <w:i w:val="false"/>
          <w:color w:val="000000"/>
        </w:rPr>
        <w:t xml:space="preserve"> Бюджет села Жармыш на 2022 год</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28" w:id="44"/>
    <w:p>
      <w:pPr>
        <w:spacing w:after="0"/>
        <w:ind w:left="0"/>
        <w:jc w:val="left"/>
      </w:pPr>
      <w:r>
        <w:rPr>
          <w:rFonts w:ascii="Times New Roman"/>
          <w:b/>
          <w:i w:val="false"/>
          <w:color w:val="000000"/>
        </w:rPr>
        <w:t xml:space="preserve"> Бюджет села Кызан на 2022 год</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33" w:id="45"/>
    <w:p>
      <w:pPr>
        <w:spacing w:after="0"/>
        <w:ind w:left="0"/>
        <w:jc w:val="left"/>
      </w:pPr>
      <w:r>
        <w:rPr>
          <w:rFonts w:ascii="Times New Roman"/>
          <w:b/>
          <w:i w:val="false"/>
          <w:color w:val="000000"/>
        </w:rPr>
        <w:t xml:space="preserve"> Бюджет сельского округа Тущыкудык на 2022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38" w:id="46"/>
    <w:p>
      <w:pPr>
        <w:spacing w:after="0"/>
        <w:ind w:left="0"/>
        <w:jc w:val="left"/>
      </w:pPr>
      <w:r>
        <w:rPr>
          <w:rFonts w:ascii="Times New Roman"/>
          <w:b/>
          <w:i w:val="false"/>
          <w:color w:val="000000"/>
        </w:rPr>
        <w:t xml:space="preserve"> Бюджет сельского округа Актобе на 2022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43" w:id="47"/>
    <w:p>
      <w:pPr>
        <w:spacing w:after="0"/>
        <w:ind w:left="0"/>
        <w:jc w:val="left"/>
      </w:pPr>
      <w:r>
        <w:rPr>
          <w:rFonts w:ascii="Times New Roman"/>
          <w:b/>
          <w:i w:val="false"/>
          <w:color w:val="000000"/>
        </w:rPr>
        <w:t xml:space="preserve"> Бюджет сельского округа Шайыр на 2022 год</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48" w:id="48"/>
    <w:p>
      <w:pPr>
        <w:spacing w:after="0"/>
        <w:ind w:left="0"/>
        <w:jc w:val="left"/>
      </w:pPr>
      <w:r>
        <w:rPr>
          <w:rFonts w:ascii="Times New Roman"/>
          <w:b/>
          <w:i w:val="false"/>
          <w:color w:val="000000"/>
        </w:rPr>
        <w:t xml:space="preserve"> Бюджет села Акшымырау на 2022 год</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53" w:id="49"/>
    <w:p>
      <w:pPr>
        <w:spacing w:after="0"/>
        <w:ind w:left="0"/>
        <w:jc w:val="left"/>
      </w:pPr>
      <w:r>
        <w:rPr>
          <w:rFonts w:ascii="Times New Roman"/>
          <w:b/>
          <w:i w:val="false"/>
          <w:color w:val="000000"/>
        </w:rPr>
        <w:t xml:space="preserve"> Бюджет селького округа Онды на 2022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58" w:id="50"/>
    <w:p>
      <w:pPr>
        <w:spacing w:after="0"/>
        <w:ind w:left="0"/>
        <w:jc w:val="left"/>
      </w:pPr>
      <w:r>
        <w:rPr>
          <w:rFonts w:ascii="Times New Roman"/>
          <w:b/>
          <w:i w:val="false"/>
          <w:color w:val="000000"/>
        </w:rPr>
        <w:t xml:space="preserve"> Бюджет сельского округа Шебир на 2022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63" w:id="51"/>
    <w:p>
      <w:pPr>
        <w:spacing w:after="0"/>
        <w:ind w:left="0"/>
        <w:jc w:val="left"/>
      </w:pPr>
      <w:r>
        <w:rPr>
          <w:rFonts w:ascii="Times New Roman"/>
          <w:b/>
          <w:i w:val="false"/>
          <w:color w:val="000000"/>
        </w:rPr>
        <w:t xml:space="preserve"> Бюджет сельского округа Отпан на 2022 год</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68" w:id="52"/>
    <w:p>
      <w:pPr>
        <w:spacing w:after="0"/>
        <w:ind w:left="0"/>
        <w:jc w:val="left"/>
      </w:pPr>
      <w:r>
        <w:rPr>
          <w:rFonts w:ascii="Times New Roman"/>
          <w:b/>
          <w:i w:val="false"/>
          <w:color w:val="000000"/>
        </w:rPr>
        <w:t xml:space="preserve"> Бюджет села Шетпе на 2023 год</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73" w:id="53"/>
    <w:p>
      <w:pPr>
        <w:spacing w:after="0"/>
        <w:ind w:left="0"/>
        <w:jc w:val="left"/>
      </w:pPr>
      <w:r>
        <w:rPr>
          <w:rFonts w:ascii="Times New Roman"/>
          <w:b/>
          <w:i w:val="false"/>
          <w:color w:val="000000"/>
        </w:rPr>
        <w:t xml:space="preserve"> Бюджет сельского округа Сайотес на 2023 год</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78" w:id="54"/>
    <w:p>
      <w:pPr>
        <w:spacing w:after="0"/>
        <w:ind w:left="0"/>
        <w:jc w:val="left"/>
      </w:pPr>
      <w:r>
        <w:rPr>
          <w:rFonts w:ascii="Times New Roman"/>
          <w:b/>
          <w:i w:val="false"/>
          <w:color w:val="000000"/>
        </w:rPr>
        <w:t xml:space="preserve"> Бюджет села Жынгылды на 2023 год</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83" w:id="55"/>
    <w:p>
      <w:pPr>
        <w:spacing w:after="0"/>
        <w:ind w:left="0"/>
        <w:jc w:val="left"/>
      </w:pPr>
      <w:r>
        <w:rPr>
          <w:rFonts w:ascii="Times New Roman"/>
          <w:b/>
          <w:i w:val="false"/>
          <w:color w:val="000000"/>
        </w:rPr>
        <w:t xml:space="preserve"> Бюджет села Жармыш на 2023 год</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88" w:id="56"/>
    <w:p>
      <w:pPr>
        <w:spacing w:after="0"/>
        <w:ind w:left="0"/>
        <w:jc w:val="left"/>
      </w:pPr>
      <w:r>
        <w:rPr>
          <w:rFonts w:ascii="Times New Roman"/>
          <w:b/>
          <w:i w:val="false"/>
          <w:color w:val="000000"/>
        </w:rPr>
        <w:t xml:space="preserve"> Бюджет села Кызан на 2023 год</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93" w:id="57"/>
    <w:p>
      <w:pPr>
        <w:spacing w:after="0"/>
        <w:ind w:left="0"/>
        <w:jc w:val="left"/>
      </w:pPr>
      <w:r>
        <w:rPr>
          <w:rFonts w:ascii="Times New Roman"/>
          <w:b/>
          <w:i w:val="false"/>
          <w:color w:val="000000"/>
        </w:rPr>
        <w:t xml:space="preserve"> Бюджет сельского округа Тущыкудык на 2023 год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коммунальным имуществом города районного значения,села,поселка,сельского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198" w:id="58"/>
    <w:p>
      <w:pPr>
        <w:spacing w:after="0"/>
        <w:ind w:left="0"/>
        <w:jc w:val="left"/>
      </w:pPr>
      <w:r>
        <w:rPr>
          <w:rFonts w:ascii="Times New Roman"/>
          <w:b/>
          <w:i w:val="false"/>
          <w:color w:val="000000"/>
        </w:rPr>
        <w:t xml:space="preserve"> Бюджет сельского округа Актобе на 2023 год</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203" w:id="59"/>
    <w:p>
      <w:pPr>
        <w:spacing w:after="0"/>
        <w:ind w:left="0"/>
        <w:jc w:val="left"/>
      </w:pPr>
      <w:r>
        <w:rPr>
          <w:rFonts w:ascii="Times New Roman"/>
          <w:b/>
          <w:i w:val="false"/>
          <w:color w:val="000000"/>
        </w:rPr>
        <w:t xml:space="preserve"> Бюджет сельского округа Шайыр на 2023 год</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p>
            <w:pPr>
              <w:spacing w:after="20"/>
              <w:ind w:left="20"/>
              <w:jc w:val="both"/>
            </w:pPr>
            <w:r>
              <w:rPr>
                <w:rFonts w:ascii="Times New Roman"/>
                <w:b w:val="false"/>
                <w:i w:val="false"/>
                <w:color w:val="000000"/>
                <w:sz w:val="20"/>
              </w:rPr>
              <w:t>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208" w:id="60"/>
    <w:p>
      <w:pPr>
        <w:spacing w:after="0"/>
        <w:ind w:left="0"/>
        <w:jc w:val="left"/>
      </w:pPr>
      <w:r>
        <w:rPr>
          <w:rFonts w:ascii="Times New Roman"/>
          <w:b/>
          <w:i w:val="false"/>
          <w:color w:val="000000"/>
        </w:rPr>
        <w:t xml:space="preserve"> Бюджет села Акшымырау на 2023 год</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213" w:id="61"/>
    <w:p>
      <w:pPr>
        <w:spacing w:after="0"/>
        <w:ind w:left="0"/>
        <w:jc w:val="left"/>
      </w:pPr>
      <w:r>
        <w:rPr>
          <w:rFonts w:ascii="Times New Roman"/>
          <w:b/>
          <w:i w:val="false"/>
          <w:color w:val="000000"/>
        </w:rPr>
        <w:t xml:space="preserve"> Бюджет селького округа Онды на 2023 год</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218" w:id="62"/>
    <w:p>
      <w:pPr>
        <w:spacing w:after="0"/>
        <w:ind w:left="0"/>
        <w:jc w:val="left"/>
      </w:pPr>
      <w:r>
        <w:rPr>
          <w:rFonts w:ascii="Times New Roman"/>
          <w:b/>
          <w:i w:val="false"/>
          <w:color w:val="000000"/>
        </w:rPr>
        <w:t xml:space="preserve"> Бюджет сельского округа Шебир на 2023 год</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Мангистауского районного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от "2" февраля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2/10</w:t>
            </w:r>
          </w:p>
        </w:tc>
      </w:tr>
    </w:tbl>
    <w:bookmarkStart w:name="z223" w:id="63"/>
    <w:p>
      <w:pPr>
        <w:spacing w:after="0"/>
        <w:ind w:left="0"/>
        <w:jc w:val="left"/>
      </w:pPr>
      <w:r>
        <w:rPr>
          <w:rFonts w:ascii="Times New Roman"/>
          <w:b/>
          <w:i w:val="false"/>
          <w:color w:val="000000"/>
        </w:rPr>
        <w:t xml:space="preserve"> Бюджет сельского округа Отпан на 2023 год</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аренды имущества, находящегося в государственной собственности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29 511,0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