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10567d" w14:textId="310567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Бейнеускому району на 2021 - 2022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Бейнеуского районного маслихата Мангистауской области от 10 марта 2021 года № 3/30. Зарегистрировано Департаментом юстиции Мангистауской области 19 марта 2021 года № 4468.</w:t>
      </w:r>
    </w:p>
    <w:p>
      <w:pPr>
        <w:spacing w:after="0"/>
        <w:ind w:left="0"/>
        <w:jc w:val="both"/>
      </w:pPr>
      <w:bookmarkStart w:name="z0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 и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Бейнеуский районный маслихат РЕШИЛ:</w:t>
      </w:r>
    </w:p>
    <w:bookmarkEnd w:id="0"/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Бейнеускому району на 2021 - 2022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Государственному учреждению "Аппарат Бейнеуского районного маслихата" (руководитель аппарата Ж.Оспанов) обеспечить государственную регистрацию настоящего решения в органах юстиции, его официальное опубликование в средствах массовой информации.</w:t>
      </w:r>
    </w:p>
    <w:bookmarkEnd w:id="2"/>
    <w:bookmarkStart w:name="z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решения возложить на комиссию Бейнеуского районного маслихата по социальным вопросам и по вопросам законности и правопорядка (Э.Баяхметова).</w:t>
      </w:r>
    </w:p>
    <w:bookmarkEnd w:id="3"/>
    <w:bookmarkStart w:name="z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сессии Секретарь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К.Изтлеуова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Бейнеуского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Қ.Мансуров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Бейнеуского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10 марта 2021 года № 3/30</w:t>
            </w:r>
          </w:p>
        </w:tc>
      </w:tr>
    </w:tbl>
    <w:bookmarkStart w:name="z12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Бейнеускому району на 2021-2022 годы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в редакции решения Бейнеуского районного маслихата Мангистауской области от 13.12.2021 </w:t>
      </w:r>
      <w:r>
        <w:rPr>
          <w:rFonts w:ascii="Times New Roman"/>
          <w:b w:val="false"/>
          <w:i w:val="false"/>
          <w:color w:val="ff0000"/>
          <w:sz w:val="28"/>
        </w:rPr>
        <w:t>№ 13/133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План по управлению пастбищами и их использованию по Бейнеускому району на 2021-2022 годы (далее –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приказами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за №11064) и заместителя Премьер-Министра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за №15090).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План содержит: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 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 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 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 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 данные о количестве гуртов, отар, табунов, сформированных по видом и по половозрастным группам сельскохозяйственных животных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 обеспеченность пастбищами скота жителей населенных пунктов Бейнеуского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 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принят с учетом сведений о состоянии геоботанического обследования пастбищ, сведений о ветеринарно - санитарных объектах, данных о количестве гуртов, отар, табунов, сформированных по видам и половозрастным группам сельскохозяйственных животных, обеспеченность пастбищами скота жителей населенных пунктов, особенностей выпаса сельскохозяйственных животных на культурных и аридных пастбищах и сведений о сервитутах для прогона скота.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 административно - территориальному делению в Бейнеуском районе имеются 9 сел (Бейнеу, Сарга, Боранкул, Акжигит, Турыш, Есет, Толеп, Тажен, Сынгырлау) и 1 сельский округ (Сам).  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Общая площадь территории Бейнеуского района – 4 051 933 гектар, из них пастбищные земли – 2 917 192,7 гектар.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По категориям земли: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21"/>
        <w:gridCol w:w="4143"/>
        <w:gridCol w:w="3568"/>
        <w:gridCol w:w="3568"/>
      </w:tblGrid>
      <w:tr>
        <w:trPr>
          <w:trHeight w:val="30" w:hRule="atLeast"/>
        </w:trPr>
        <w:tc>
          <w:tcPr>
            <w:tcW w:w="10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категорий земель</w:t>
            </w:r>
          </w:p>
        </w:tc>
        <w:tc>
          <w:tcPr>
            <w:tcW w:w="35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тысячи гектаров</w:t>
            </w:r>
          </w:p>
        </w:tc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тысячи гектаров</w:t>
            </w:r>
          </w:p>
        </w:tc>
      </w:tr>
      <w:tr>
        <w:trPr>
          <w:trHeight w:val="30" w:hRule="atLeast"/>
        </w:trPr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350,1</w:t>
            </w:r>
          </w:p>
        </w:tc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326,6</w:t>
            </w:r>
          </w:p>
        </w:tc>
      </w:tr>
      <w:tr>
        <w:trPr>
          <w:trHeight w:val="30" w:hRule="atLeast"/>
        </w:trPr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313,1</w:t>
            </w:r>
          </w:p>
        </w:tc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275,0</w:t>
            </w:r>
          </w:p>
        </w:tc>
      </w:tr>
      <w:tr>
        <w:trPr>
          <w:trHeight w:val="30" w:hRule="atLeast"/>
        </w:trPr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связи, обороны и иные земли несельско хозяйственого назначения</w:t>
            </w:r>
          </w:p>
        </w:tc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26,5</w:t>
            </w:r>
          </w:p>
        </w:tc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</w:tc>
      </w:tr>
      <w:tr>
        <w:trPr>
          <w:trHeight w:val="30" w:hRule="atLeast"/>
        </w:trPr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227,7</w:t>
            </w:r>
          </w:p>
        </w:tc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81,8</w:t>
            </w:r>
          </w:p>
        </w:tc>
      </w:tr>
      <w:tr>
        <w:trPr>
          <w:trHeight w:val="30" w:hRule="atLeast"/>
        </w:trPr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водного фонда</w:t>
            </w:r>
          </w:p>
        </w:tc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3130,0</w:t>
            </w:r>
          </w:p>
        </w:tc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2221,4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4051,9</w:t>
            </w:r>
          </w:p>
        </w:tc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2917,2</w:t>
            </w:r>
          </w:p>
        </w:tc>
      </w:tr>
    </w:tbl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Бейнеуский район расположен на северо - восточной части Мангистауской области. Площадь района относится к зонам пустыни - полупустыни. Почва маловлажная, земля солончаковая. В основном растут полынь, полынно-биюргуновы, серая полынь, травы семейства полынных, эбелек, биюргун, адыраспан, острец, ковыль, перистый ковыль и другие травы. В отдельные годы, когда весна теплая, влажная, с середины апреля начинают расти эфемерные травы (мортык, конырбас, синбирик, мысык куйрык). Эти травы начинают усыхать через месяц, полтора. Эффективное использование пастбищ, предотвращение его износа связано с размещением каждого скота в зависимости от его хорошо потребляемой травы.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Средняя температура района в зимние месяца –100-150С, а в летние месяца +250 +350С. Средний размер осадков составляет – 10-12 мм, а годовой – 100-150 мм. В течение года наблюдается ветреная погода.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Водоснабжение для сельского хозяйства в районе используется из подземных вод.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Основной отраслью сельского хозяйства в районе является животноводство.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настоящее время в районе верблюдов 19 283 голов, 5 307 голов крупного рогатого скота, 108 431 голов мелкого рогатого скота, 9 708 голов лошади.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районе действует 1 скотомогильник и 6 ветеринарных пунктов.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ветеринарно – санитарных объектах: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28"/>
        <w:gridCol w:w="2334"/>
        <w:gridCol w:w="1637"/>
        <w:gridCol w:w="1500"/>
        <w:gridCol w:w="1500"/>
        <w:gridCol w:w="1500"/>
        <w:gridCol w:w="1501"/>
      </w:tblGrid>
      <w:tr>
        <w:trPr>
          <w:trHeight w:val="30" w:hRule="atLeast"/>
        </w:trPr>
        <w:tc>
          <w:tcPr>
            <w:tcW w:w="2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33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сельского округа</w:t>
            </w:r>
          </w:p>
        </w:tc>
        <w:tc>
          <w:tcPr>
            <w:tcW w:w="16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Ветеринар-ные пункты</w:t>
            </w:r>
          </w:p>
        </w:tc>
        <w:tc>
          <w:tcPr>
            <w:tcW w:w="15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купания скота</w:t>
            </w:r>
          </w:p>
        </w:tc>
        <w:tc>
          <w:tcPr>
            <w:tcW w:w="15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искуственного осеменения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Запланированные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Построенные</w:t>
            </w:r>
          </w:p>
        </w:tc>
      </w:tr>
      <w:tr>
        <w:trPr>
          <w:trHeight w:val="30" w:hRule="atLeast"/>
        </w:trPr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Бейнеу 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Акжигит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Сарга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Боранкул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Есет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Сынгырлау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Самский сельский округ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Толеп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Тажен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Турыш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Для определения продуктивности пастбищ использовались данные геоботанических исследований. Средняя урожайность пастбищ на сухую массу составляет 1,5 - 2,0 центнер/гектар. Вспомогательные запасы травы и запасы кошения используются в зимний период.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Определение пастбищного потенциала, основано на данных о его производительности в период пастбищ. Приблизительно были получены следующие нормы кормов для скота (в среднем для одного скота): крупно рогатый скот - 4 кг, мелко рогатый скот -2 кг, лошадь и верблюд – 6 кг. Продолжительность пастбищного периода составляет 180-200 дней. Таким образом, можно определить вместительность пастбища, зная пастбищный продукт, необходимость на один день корма для животных, продолжительность пастбищного периода.</w:t>
      </w:r>
    </w:p>
    <w:bookmarkEnd w:id="31"/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Особенностей выпаса сельскохозяйственных животных на культурных и аридных пастбищах:</w:t>
      </w:r>
    </w:p>
    <w:bookmarkEnd w:id="32"/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календарный график о выпасе сельскохозяйственных животных и перегона сезонных маршрутов устанавливающий использование пастбищ, а также продолжительность пастбищеоборота;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почва зависит от климатического региона, видов сельскохозяйственных животных, а также от пастбищеоборота;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степной -160 - 180 дней;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пустынной – 160-180 дней;</w:t>
      </w:r>
    </w:p>
    <w:bookmarkEnd w:id="36"/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Длительность выпаса скота: для крупного рогатого скота молочной породы минимальная, для крупного рогатого скота мясной породы, овец, лошадей, верблюдов максимальная и зависит от глубины и плотности снежного покрова и других факторов.</w:t>
      </w:r>
    </w:p>
    <w:bookmarkEnd w:id="37"/>
    <w:bookmarkStart w:name="z4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Сведений о сервитутах для прогона скота.</w:t>
      </w:r>
    </w:p>
    <w:bookmarkEnd w:id="38"/>
    <w:bookmarkStart w:name="z4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Скотопрогонная трасса по Бейнеускому району занимает 150 км.</w:t>
      </w:r>
    </w:p>
    <w:bookmarkEnd w:id="39"/>
    <w:bookmarkStart w:name="z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аббревиатуры:</w:t>
      </w:r>
    </w:p>
    <w:bookmarkEnd w:id="40"/>
    <w:bookmarkStart w:name="z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41"/>
    <w:bookmarkStart w:name="z4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– показатель Цельсия;</w:t>
      </w:r>
    </w:p>
    <w:bookmarkEnd w:id="42"/>
    <w:bookmarkStart w:name="z5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– миллиметр;</w:t>
      </w:r>
    </w:p>
    <w:bookmarkEnd w:id="43"/>
    <w:bookmarkStart w:name="z5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кг – килограмм;</w:t>
      </w:r>
    </w:p>
    <w:bookmarkEnd w:id="44"/>
    <w:bookmarkStart w:name="z5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км – километр.</w:t>
      </w:r>
    </w:p>
    <w:bookmarkEnd w:id="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Бейнеускому району на 2021-2022 годы</w:t>
            </w:r>
          </w:p>
        </w:tc>
      </w:tr>
    </w:tbl>
    <w:bookmarkStart w:name="z57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Бейнеускому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62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4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Бейнеускому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67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Бейнеускому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72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копаням, оросительным или обводнительным каналам, трубчатым или шахтовым колодцам), составленную согласно норме потребления воды</w:t>
      </w:r>
    </w:p>
    <w:bookmarkEnd w:id="4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Бейнеускому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77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5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2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Бейнеускому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82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5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Бейнеускому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87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68"/>
        <w:gridCol w:w="3077"/>
        <w:gridCol w:w="3077"/>
        <w:gridCol w:w="3078"/>
      </w:tblGrid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сельского округа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выпаса на отдаленных пастбищ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 отдаленных пастбищ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Бейнеу 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Акжигит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Сарга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Боранкул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Есет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Сынгырлау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Самский сельский округ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Толеп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Тажен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Турыш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Бейнеускому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92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гуртов, отар, табунов, сформированных по видом и по половозрастным группам сельскохозяйственных животных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52"/>
        <w:gridCol w:w="1757"/>
        <w:gridCol w:w="2277"/>
        <w:gridCol w:w="1752"/>
        <w:gridCol w:w="2381"/>
        <w:gridCol w:w="2381"/>
      </w:tblGrid>
      <w:tr>
        <w:trPr>
          <w:trHeight w:val="30" w:hRule="atLeast"/>
        </w:trPr>
        <w:tc>
          <w:tcPr>
            <w:tcW w:w="17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отаров,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(табун)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(гурт)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 (отар)</w:t>
            </w:r>
          </w:p>
        </w:tc>
      </w:tr>
      <w:tr>
        <w:trPr>
          <w:trHeight w:val="30" w:hRule="atLeast"/>
        </w:trPr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Бейнеу 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Акжигит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Сарга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Боранкул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Есет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Сынгырлау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Самский сельский округ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Толеп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Тажен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Турыш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Итоги: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Бейнеускому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97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Обеспеченность пастбищами скота жителей населенных пунктов Бейнеуского района</w:t>
      </w:r>
    </w:p>
    <w:bookmarkEnd w:id="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7"/>
        <w:gridCol w:w="2459"/>
        <w:gridCol w:w="430"/>
        <w:gridCol w:w="1504"/>
        <w:gridCol w:w="1027"/>
        <w:gridCol w:w="1861"/>
        <w:gridCol w:w="2100"/>
        <w:gridCol w:w="2252"/>
      </w:tblGrid>
      <w:tr>
        <w:trPr>
          <w:trHeight w:val="30" w:hRule="atLeast"/>
        </w:trPr>
        <w:tc>
          <w:tcPr>
            <w:tcW w:w="6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сельского округа, земли (га)</w:t>
            </w:r>
          </w:p>
        </w:tc>
        <w:tc>
          <w:tcPr>
            <w:tcW w:w="4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Разновидность скота</w:t>
            </w:r>
          </w:p>
        </w:tc>
        <w:tc>
          <w:tcPr>
            <w:tcW w:w="150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Нормы пастбища, гектар</w:t>
            </w:r>
          </w:p>
        </w:tc>
        <w:tc>
          <w:tcPr>
            <w:tcW w:w="2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гектар</w:t>
            </w:r>
          </w:p>
        </w:tc>
        <w:tc>
          <w:tcPr>
            <w:tcW w:w="2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Охват +, 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Поголо-вье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</w:tr>
      <w:tr>
        <w:trPr>
          <w:trHeight w:val="30" w:hRule="atLeast"/>
        </w:trPr>
        <w:tc>
          <w:tcPr>
            <w:tcW w:w="6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Бейнеу 63316,52 гектар</w:t>
            </w:r>
          </w:p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6 732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 козы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12 720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30 528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1 116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16 070,4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2 511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42 184,8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95 515,2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58 586,3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- 36 928,9</w:t>
            </w:r>
          </w:p>
        </w:tc>
      </w:tr>
      <w:tr>
        <w:trPr>
          <w:trHeight w:val="30" w:hRule="atLeast"/>
        </w:trPr>
        <w:tc>
          <w:tcPr>
            <w:tcW w:w="6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Боранкул 50053,10 гектар</w:t>
            </w:r>
          </w:p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4 560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 козы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6 436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15 446,4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3 686,4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1 312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22 041,6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45 734,4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41 276,10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-4 458,3</w:t>
            </w:r>
          </w:p>
        </w:tc>
      </w:tr>
      <w:tr>
        <w:trPr>
          <w:trHeight w:val="30" w:hRule="atLeast"/>
        </w:trPr>
        <w:tc>
          <w:tcPr>
            <w:tcW w:w="6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Акжигит 42461,10 гектар</w:t>
            </w:r>
          </w:p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2 772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 козы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7940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19 056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8 467,2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27 888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58 183,2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36 009,3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-22 173,9</w:t>
            </w:r>
          </w:p>
        </w:tc>
      </w:tr>
      <w:tr>
        <w:trPr>
          <w:trHeight w:val="30" w:hRule="atLeast"/>
        </w:trPr>
        <w:tc>
          <w:tcPr>
            <w:tcW w:w="6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Сарга 26734,97 гектар</w:t>
            </w:r>
          </w:p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2 220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 козы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7231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17 354,4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3 499,2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7 190,4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30 264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23 710,57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-6 553,4</w:t>
            </w:r>
          </w:p>
        </w:tc>
      </w:tr>
      <w:tr>
        <w:trPr>
          <w:trHeight w:val="30" w:hRule="atLeast"/>
        </w:trPr>
        <w:tc>
          <w:tcPr>
            <w:tcW w:w="6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Сынгырлау 40049,50 гектар</w:t>
            </w:r>
          </w:p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 козы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2281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5 474,4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2 203,2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10 449,6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18 127,2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33 527,90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+ 15 400,7</w:t>
            </w:r>
          </w:p>
        </w:tc>
      </w:tr>
      <w:tr>
        <w:trPr>
          <w:trHeight w:val="30" w:hRule="atLeast"/>
        </w:trPr>
        <w:tc>
          <w:tcPr>
            <w:tcW w:w="6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Толеп 12792,41 гектар</w:t>
            </w:r>
          </w:p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4 176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 козы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3311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7 946,4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5 961,6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2 889,6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20 973,6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11097,41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-9 876,2</w:t>
            </w:r>
          </w:p>
        </w:tc>
      </w:tr>
      <w:tr>
        <w:trPr>
          <w:trHeight w:val="30" w:hRule="atLeast"/>
        </w:trPr>
        <w:tc>
          <w:tcPr>
            <w:tcW w:w="6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Есет 22107,36 гектар</w:t>
            </w:r>
          </w:p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2412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 козы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2486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5 966,4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1 699,2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2 486,4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12 564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18 860,06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+ 6 296,06</w:t>
            </w:r>
          </w:p>
        </w:tc>
      </w:tr>
      <w:tr>
        <w:trPr>
          <w:trHeight w:val="30" w:hRule="atLeast"/>
        </w:trPr>
        <w:tc>
          <w:tcPr>
            <w:tcW w:w="6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Турыш 15222,00 гектар</w:t>
            </w:r>
          </w:p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1 740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 козы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4066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9 758,4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8 136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14 700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34 334,4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14 441,00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-19 893,4</w:t>
            </w:r>
          </w:p>
        </w:tc>
      </w:tr>
      <w:tr>
        <w:trPr>
          <w:trHeight w:val="30" w:hRule="atLeast"/>
        </w:trPr>
        <w:tc>
          <w:tcPr>
            <w:tcW w:w="6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Самский сельский округ 27337,30 гектар</w:t>
            </w:r>
          </w:p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4 236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 козы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9748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23 395,2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1239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17 841,6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1369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22 999,2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68 472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24 895,40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-43 576,6</w:t>
            </w:r>
          </w:p>
        </w:tc>
      </w:tr>
      <w:tr>
        <w:trPr>
          <w:trHeight w:val="30" w:hRule="atLeast"/>
        </w:trPr>
        <w:tc>
          <w:tcPr>
            <w:tcW w:w="6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Тажен 13000,00 гектар</w:t>
            </w:r>
          </w:p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 козы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1 245,6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3 196,8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11 272,8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15 763,2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12 618,00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-3 145,2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Бейнеускому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02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5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