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567d" w14:textId="3105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Бейнеускому району на 2021 - 2022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10 марта 2021 года № 3/30. Зарегистрировано Департаментом юстиции Мангистауской области 19 марта 2021 года № 4468.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Бейнеускому району на 2021 - 2022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комиссию Бейнеуского районного маслихата по социальным вопросам и по вопросам законности и правопорядка (Э.Баяхметова).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К.Изтлеуова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 2021 года № 3/30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Бейнеускому району на 2021-2022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Бейнеуского районного маслихата Мангистауской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13/133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Бейнеускому району на 2021-2022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№11064) и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за №15090).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данные о количестве гуртов, отар, табунов, сформированных по видом и по половозрастным группам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обеспеченность пастбищами скота жителей населенных пунктов Бейнеуского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 - санитарных объектах, данных о количестве гуртов, отар, табунов, сформированных по видам и половозрастным группам сельскохозяйственных животных, обеспеченность пастбищами скота жителей населенных пунктов,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 - территориальному делению в Бейнеуском районе имеются 9 сел (Бейнеу, Сарга, Боранкул, Акжигит, Турыш, Есет, Толеп, Тажен, Сынгырлау) и 1 сельский округ (Сам).  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территории Бейнеуского района – 4 051 933 гектар, из них пастбищные земли – 2 917 192,7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4143"/>
        <w:gridCol w:w="3568"/>
        <w:gridCol w:w="3568"/>
      </w:tblGrid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</w:t>
            </w:r>
          </w:p>
        </w:tc>
        <w:tc>
          <w:tcPr>
            <w:tcW w:w="3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тысячи гектаров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тысячи гектаров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иные земли несельско хозяйственого назначения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2917,2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Бейнеуский район расположен на северо - восточной части Мангистауской области. Площадь района относится к зонам пустыни - полупустыни. Почва маловлажная, земля солончаковая. В основном растут полынь, полынно-биюргуновы, серая полынь, травы семейства полынных, эбелек, биюргун, адыраспан, острец, ковыль, перистый ковыль и другие травы. В отдельные годы, когда весна теплая, влажная, с середины апреля начинают расти эфемерные травы (мортык, конырбас, синбирик, мысык куйрык). Эти травы начинают усыхать через месяц, полтора. Эффективное использование пастбищ, предотвращение его износа связано с размещением каждого скота в зависимости от его хорошо потребляемой травы.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Средняя температура района в зимние месяца –100-150С, а в летние месяца +250 +350С. Средний размер осадков составляет – 10-12 мм, а годовой – 100-150 мм. В течение года наблюдается ветреная погода.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Водоснабжение для сельского хозяйства в районе используется из подземных вод.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отраслью сельского хозяйства в районе является животноводство.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настоящее время в районе верблюдов 19 283 голов, 5 307 голов крупного рогатого скота, 108 431 голов мелкого рогатого скота, 9 708 голов лошади.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районе действует 1 скотомогильник и 6 ветеринарных пунктов.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2334"/>
        <w:gridCol w:w="1637"/>
        <w:gridCol w:w="1500"/>
        <w:gridCol w:w="1500"/>
        <w:gridCol w:w="1500"/>
        <w:gridCol w:w="1501"/>
      </w:tblGrid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Ветеринар-ные пункты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Определение пастбищного потенциала,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Особенностей выпаса сельскохозяйственных животных на культурных и аридных пастбищах: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 устанавливающий использование пастбищ, а также продолжительность пастбищеоборота;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-160 - 180 дней;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пустынной – 160-180 дней;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Длительность выпаса скота: для крупного рогатого скота молочной породы минимальная, для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Сведений о сервитутах для прогона скота.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Скотопрогонная трасса по Бейнеускому району занимает 150 км.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2021-2022 годы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шахтовым колодцам), составленную согласно норме потребления воды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3077"/>
        <w:gridCol w:w="3077"/>
        <w:gridCol w:w="3078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видом и по половозрастным группам сельскохозяйственных животных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1757"/>
        <w:gridCol w:w="2277"/>
        <w:gridCol w:w="1752"/>
        <w:gridCol w:w="2381"/>
        <w:gridCol w:w="2381"/>
      </w:tblGrid>
      <w:tr>
        <w:trPr>
          <w:trHeight w:val="30" w:hRule="atLeast"/>
        </w:trPr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(табун)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(гурт)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(отар)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населенных пунктов Бейнеуского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459"/>
        <w:gridCol w:w="430"/>
        <w:gridCol w:w="1504"/>
        <w:gridCol w:w="1027"/>
        <w:gridCol w:w="1861"/>
        <w:gridCol w:w="2100"/>
        <w:gridCol w:w="2252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округа, земли (га)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скота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пастбища, гектар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+,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Поголо-вье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 63316,52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16 070,4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42 184,8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95 515,2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- 36 928,9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 50053,10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15 446,4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45 734,4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41 276,10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-4 458,3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 42461,10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8 467,2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58 183,2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36 009,3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-22 173,9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 26734,97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7 190,4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23 710,57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-6 553,4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 40049,50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33 527,90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+ 15 400,7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 12792,41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11097,41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-9 876,2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22107,36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18 860,06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+ 6 296,06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 15222,00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9 758,4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-19 893,4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 27337,30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17 841,6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24 895,40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-43 576,6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 13000,00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12 618,00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