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e404" w14:textId="742e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6 мая 2021 года № 237. Зарегистрировано Департаментом юстиции Мангистауской области 6 мая 2021 года № 4529.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 11148)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Жанаозенского городского акимата Мангистауской области от 25.02.2025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и утвердить места размещения нестационарных торговых объектов на территории города Жанаозен,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"Жанаозенский городской отдел предпринимательства и сельского хозяйства" (Маркашова Б.) обеспечить государственную регистрацию настоящего постановления в органах юстиции.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Жанаозен Байжанову Г.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Жанаозен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 редакции постановления акимата города Жанаозен Мангистауской области от 29.10.2025 № </w:t>
      </w:r>
      <w:r>
        <w:rPr>
          <w:rFonts w:ascii="Times New Roman"/>
          <w:b w:val="false"/>
          <w:i w:val="false"/>
          <w:color w:val="ff0000"/>
          <w:sz w:val="28"/>
        </w:rPr>
        <w:t>399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за домом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"Сәнді", "Қазына", "Нұржан"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"Buycool"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справа от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"Buycool"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справа от строения №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слева от строения № 18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"Еркін", "Берік", "Ералы"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"Тұлпар"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"KimSim"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"Tantuni"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"Данил"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справа от строения № 33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"Тұлпар"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на свободной площади справа от строения № 34/2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за домом №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перед строением № 29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"Жасмин"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"Шұғыла"", перед домом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"Шаңырақ", перед строением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"Шаңырақ", перед строением № 30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"Арманай"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слева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справа от строения №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"Арай", улица Ж. Калдыгараева, напротив дома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"Астана", улица Кашаган, перед домом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"Бостандық", улица Асау Барак, перед домом № 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"Мамыр", улица Жаманкара Иса, перед домом № 95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улица Шогы Батыра, перед домом №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"Жұлдыз", улица Жынгылды, перед домом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"Мерей", улица 46, перед зданием № 60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"Мерей", улица Аль-Фараби, перед домом № 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"Жұлдыз", улица Шеркала, напротив дома №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"Ақсу", улица С. Сейтказиева, перед строением № 77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"Әлібек", "Нұр"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Тенге, проспект Достык, справа от строения № 15/2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Тенге, улица О. Ноятулы, перед строением № 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Тенге, улица Т. Айбергенова, напротив здания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возле школы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"Zefir" кафе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"Рауан", перед домом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"Рауан", перед домом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"Шанырак", рядом с поликлиникой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"Мунайлы", напротив Налогового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рядом с моечным центром "ММ"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"Мунайлы", улица Конай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"Мунайлы", улица Конай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дома №46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 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школы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дом 37 рядом с маки маки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перед спортивным комплексом Энергетик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по проспекту Мангистау, напротив рынка "Жибек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"Астана", улица К. Сыдиыкова, улица Жеті кайқы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Каспийского колледжа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возле дома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"Шанырак", за домом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"Мамыр", рядом с мясным магазином "Коркем Алем"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Стелла в направлении Жанаозен-Актау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"Шугыла", перед магазином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"Шугыла", перед магазином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дома №57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возле архива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"Акбулак", возле детского сада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6 мая 2021 года № 237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для осуществления торговли плодоовощной и бахчевой продукцией в городе Жанаозен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6 мая 2021 года № 237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торговли кукурузой, мороженным, безалкогольными напитками в городе Жанаозен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6 мая 2021 года № 237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для осуществления торговли кукурузой, мороженным, безалкогольными напитками в городе Жанаозен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6 мая 2021 года № 237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торговли квасом в городе Жанаозен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6 мая 2021 года № 237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для осуществления торговли квасом в городе Жанаозен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постановлением Жанаозенского городского акимата Мангистауской области от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