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bc1b" w14:textId="ed3b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августа 2021 года № 173. Зарегистрировано в Министерстве юстиции Республики Казахстан 16 августа 2021 года № 24010.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2653) следующие изменение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10-1 исключить;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10-2 и 10-3, следующего содержания: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"Alikhan muslim shop"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Шыгыс-1, здание 279, торгово-развлекательный комплекс "Мангистау", 1 этаж, бутик №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"Yasin Aktau"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Шыгыс-1, здание 279, торгово-развлекательный комплекс "Мангистау", 2 этаж, место № 0-10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