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4136" w14:textId="8314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выпаса сельскохозяйственных животных на территории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31 марта 2021 года № 2/18. Зарегистрировано Департаментом юстиции Мангистауской области 12 апреля 2021 года № 4478.</w:t>
      </w:r>
    </w:p>
    <w:p>
      <w:pPr>
        <w:spacing w:after="0"/>
        <w:ind w:left="0"/>
        <w:jc w:val="both"/>
      </w:pPr>
      <w:bookmarkStart w:name="z0" w:id="0"/>
      <w:r>
        <w:rPr>
          <w:rFonts w:ascii="Times New Roman"/>
          <w:b w:val="false"/>
          <w:i w:val="false"/>
          <w:color w:val="000000"/>
          <w:sz w:val="28"/>
        </w:rPr>
        <w:t>
      В соответствии с законом Республики Казахстан от 23 января 2001 года "</w:t>
      </w:r>
      <w:r>
        <w:rPr>
          <w:rFonts w:ascii="Times New Roman"/>
          <w:b w:val="false"/>
          <w:i w:val="false"/>
          <w:color w:val="000000"/>
          <w:sz w:val="28"/>
        </w:rPr>
        <w:t>О местном управлении и самоуправлении в Республике Казахстан</w:t>
      </w:r>
      <w:r>
        <w:rPr>
          <w:rFonts w:ascii="Times New Roman"/>
          <w:b w:val="false"/>
          <w:i w:val="false"/>
          <w:color w:val="000000"/>
          <w:sz w:val="28"/>
        </w:rPr>
        <w:t xml:space="preserve">",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выпаса селькохозяйственных животных" (зарегистрирован в Реестре государственной регистрации нормативных правовых актов за № 20540) Мангистауский областной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Правила выпаса сельскохозяйственных животных на территории Мангистауской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Мангистауского областного маслихата" (руководитель аппарата Дауылбаев А.К.) обеспечить государственную регистрацию настоящего решения в органах юстиции, размещение на интернет-ресурсе Мангистауского областного маслихата.</w:t>
      </w:r>
    </w:p>
    <w:bookmarkEnd w:id="2"/>
    <w:bookmarkStart w:name="z3"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Мангистауского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2021 года № 2/18</w:t>
            </w:r>
          </w:p>
        </w:tc>
      </w:tr>
    </w:tbl>
    <w:bookmarkStart w:name="z12" w:id="4"/>
    <w:p>
      <w:pPr>
        <w:spacing w:after="0"/>
        <w:ind w:left="0"/>
        <w:jc w:val="left"/>
      </w:pPr>
      <w:r>
        <w:rPr>
          <w:rFonts w:ascii="Times New Roman"/>
          <w:b/>
          <w:i w:val="false"/>
          <w:color w:val="000000"/>
        </w:rPr>
        <w:t xml:space="preserve"> Правила выпаса сельскохозяйственных животных в Мангистауской области</w:t>
      </w:r>
    </w:p>
    <w:bookmarkEnd w:id="4"/>
    <w:p>
      <w:pPr>
        <w:spacing w:after="0"/>
        <w:ind w:left="0"/>
        <w:jc w:val="both"/>
      </w:pPr>
      <w:r>
        <w:rPr>
          <w:rFonts w:ascii="Times New Roman"/>
          <w:b w:val="false"/>
          <w:i w:val="false"/>
          <w:color w:val="ff0000"/>
          <w:sz w:val="28"/>
        </w:rPr>
        <w:t xml:space="preserve">
      Сноска. Приложение - в редакции решения Мангистауского областного маслихата от 24.08.2022 </w:t>
      </w:r>
      <w:r>
        <w:rPr>
          <w:rFonts w:ascii="Times New Roman"/>
          <w:b w:val="false"/>
          <w:i w:val="false"/>
          <w:color w:val="ff0000"/>
          <w:sz w:val="28"/>
        </w:rPr>
        <w:t>№ 13/158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в Мангистауской области (далее - Правила) разработаны в соответствии с подпунктом 12-14)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приказом Министра сельского хозяйства Республики Казахстан от 29 апреля 2020 года </w:t>
      </w:r>
      <w:r>
        <w:rPr>
          <w:rFonts w:ascii="Times New Roman"/>
          <w:b w:val="false"/>
          <w:i w:val="false"/>
          <w:color w:val="000000"/>
          <w:sz w:val="28"/>
        </w:rPr>
        <w:t>№145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за № 20540) и определяют порядок выпаса сельскохозяйственных животных.</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8"/>
    <w:bookmarkStart w:name="z17" w:id="9"/>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9"/>
    <w:bookmarkStart w:name="z18" w:id="10"/>
    <w:p>
      <w:pPr>
        <w:spacing w:after="0"/>
        <w:ind w:left="0"/>
        <w:jc w:val="both"/>
      </w:pPr>
      <w:r>
        <w:rPr>
          <w:rFonts w:ascii="Times New Roman"/>
          <w:b w:val="false"/>
          <w:i w:val="false"/>
          <w:color w:val="000000"/>
          <w:sz w:val="28"/>
        </w:rPr>
        <w:t xml:space="preserve">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 </w:t>
      </w:r>
    </w:p>
    <w:bookmarkEnd w:id="10"/>
    <w:bookmarkStart w:name="z19" w:id="11"/>
    <w:p>
      <w:pPr>
        <w:spacing w:after="0"/>
        <w:ind w:left="0"/>
        <w:jc w:val="both"/>
      </w:pPr>
      <w:r>
        <w:rPr>
          <w:rFonts w:ascii="Times New Roman"/>
          <w:b w:val="false"/>
          <w:i w:val="false"/>
          <w:color w:val="000000"/>
          <w:sz w:val="28"/>
        </w:rPr>
        <w:t xml:space="preserve">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 </w:t>
      </w:r>
    </w:p>
    <w:bookmarkEnd w:id="11"/>
    <w:bookmarkStart w:name="z20" w:id="12"/>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 идентификационный номер;</w:t>
      </w:r>
    </w:p>
    <w:bookmarkEnd w:id="12"/>
    <w:bookmarkStart w:name="z21" w:id="13"/>
    <w:p>
      <w:pPr>
        <w:spacing w:after="0"/>
        <w:ind w:left="0"/>
        <w:jc w:val="both"/>
      </w:pPr>
      <w:r>
        <w:rPr>
          <w:rFonts w:ascii="Times New Roman"/>
          <w:b w:val="false"/>
          <w:i w:val="false"/>
          <w:color w:val="000000"/>
          <w:sz w:val="28"/>
        </w:rPr>
        <w:t>
      6)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13"/>
    <w:p>
      <w:pPr>
        <w:spacing w:after="0"/>
        <w:ind w:left="0"/>
        <w:jc w:val="both"/>
      </w:pPr>
      <w:r>
        <w:rPr>
          <w:rFonts w:ascii="Times New Roman"/>
          <w:b w:val="false"/>
          <w:i w:val="false"/>
          <w:color w:val="000000"/>
          <w:sz w:val="28"/>
        </w:rPr>
        <w:t xml:space="preserve">
      6-1)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 </w:t>
      </w:r>
    </w:p>
    <w:bookmarkStart w:name="z22" w:id="14"/>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4"/>
    <w:bookmarkStart w:name="z23" w:id="15"/>
    <w:p>
      <w:pPr>
        <w:spacing w:after="0"/>
        <w:ind w:left="0"/>
        <w:jc w:val="both"/>
      </w:pPr>
      <w:r>
        <w:rPr>
          <w:rFonts w:ascii="Times New Roman"/>
          <w:b w:val="false"/>
          <w:i w:val="false"/>
          <w:color w:val="000000"/>
          <w:sz w:val="28"/>
        </w:rPr>
        <w:t xml:space="preserve">
      8) отгонные пастбища – пастбища, которые используются для ведения отгонного животноводства на отдаленных от населенных пунктов территорий; </w:t>
      </w:r>
    </w:p>
    <w:bookmarkEnd w:id="15"/>
    <w:bookmarkStart w:name="z24" w:id="16"/>
    <w:p>
      <w:pPr>
        <w:spacing w:after="0"/>
        <w:ind w:left="0"/>
        <w:jc w:val="both"/>
      </w:pPr>
      <w:r>
        <w:rPr>
          <w:rFonts w:ascii="Times New Roman"/>
          <w:b w:val="false"/>
          <w:i w:val="false"/>
          <w:color w:val="000000"/>
          <w:sz w:val="28"/>
        </w:rPr>
        <w:t>
      9) земли общего пользования – площади, улицы, тротуары, проезды, приусадебный земельный участок, не вошедший в состав кондоминиума, дороги, набережные, парки, скверы, лесопарки, бульвары, водоемы, пляжи, кладбища и иные объекты, предназначенные для удовлетворения нужд населения (водопроводы, теплопроводы, помещения очистных сооружений и другие инженерные системы общего пользования, а также охранные зоны тепловых сетей и инженерных систем общего пользования) и земли, предназначенные для их размещения.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Глава 2. Порядок выпаса сельскохозяйственных животных</w:t>
      </w:r>
    </w:p>
    <w:bookmarkEnd w:id="17"/>
    <w:bookmarkStart w:name="z26" w:id="18"/>
    <w:p>
      <w:pPr>
        <w:spacing w:after="0"/>
        <w:ind w:left="0"/>
        <w:jc w:val="both"/>
      </w:pPr>
      <w:r>
        <w:rPr>
          <w:rFonts w:ascii="Times New Roman"/>
          <w:b w:val="false"/>
          <w:i w:val="false"/>
          <w:color w:val="000000"/>
          <w:sz w:val="28"/>
        </w:rPr>
        <w:t xml:space="preserve">
      3. Сельскохозяйственные животные, принадлежащие физическим и юридическим лицам, независимо от формы собственности, подлежат учету и регистрации. </w:t>
      </w:r>
    </w:p>
    <w:bookmarkEnd w:id="18"/>
    <w:bookmarkStart w:name="z27" w:id="19"/>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11127). Ветеринарный паспорт на сельскохозяйственных животных выдается индивидуально, за исключением мелкого рогатого скота, свиней.</w:t>
      </w:r>
    </w:p>
    <w:bookmarkEnd w:id="19"/>
    <w:bookmarkStart w:name="z28" w:id="20"/>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20"/>
    <w:bookmarkStart w:name="z29" w:id="21"/>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1"/>
    <w:bookmarkStart w:name="z30" w:id="22"/>
    <w:p>
      <w:pPr>
        <w:spacing w:after="0"/>
        <w:ind w:left="0"/>
        <w:jc w:val="both"/>
      </w:pPr>
      <w:r>
        <w:rPr>
          <w:rFonts w:ascii="Times New Roman"/>
          <w:b w:val="false"/>
          <w:i w:val="false"/>
          <w:color w:val="000000"/>
          <w:sz w:val="28"/>
        </w:rPr>
        <w:t>
      Выпас сельскохозяйственных животных в темное и ночное время суток в зависимости от природно-климатических зон допускается только на отведенных пастбищах и других земельных участках.</w:t>
      </w:r>
    </w:p>
    <w:bookmarkEnd w:id="22"/>
    <w:bookmarkStart w:name="z31" w:id="23"/>
    <w:p>
      <w:pPr>
        <w:spacing w:after="0"/>
        <w:ind w:left="0"/>
        <w:jc w:val="both"/>
      </w:pPr>
      <w:r>
        <w:rPr>
          <w:rFonts w:ascii="Times New Roman"/>
          <w:b w:val="false"/>
          <w:i w:val="false"/>
          <w:color w:val="000000"/>
          <w:sz w:val="28"/>
        </w:rPr>
        <w:t xml:space="preserve">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 </w:t>
      </w:r>
    </w:p>
    <w:bookmarkEnd w:id="23"/>
    <w:bookmarkStart w:name="z32" w:id="24"/>
    <w:p>
      <w:pPr>
        <w:spacing w:after="0"/>
        <w:ind w:left="0"/>
        <w:jc w:val="both"/>
      </w:pPr>
      <w:r>
        <w:rPr>
          <w:rFonts w:ascii="Times New Roman"/>
          <w:b w:val="false"/>
          <w:i w:val="false"/>
          <w:color w:val="000000"/>
          <w:sz w:val="28"/>
        </w:rPr>
        <w:t xml:space="preserve">
      4. Не допускается: </w:t>
      </w:r>
    </w:p>
    <w:bookmarkEnd w:id="24"/>
    <w:bookmarkStart w:name="z33" w:id="25"/>
    <w:p>
      <w:pPr>
        <w:spacing w:after="0"/>
        <w:ind w:left="0"/>
        <w:jc w:val="both"/>
      </w:pPr>
      <w:r>
        <w:rPr>
          <w:rFonts w:ascii="Times New Roman"/>
          <w:b w:val="false"/>
          <w:i w:val="false"/>
          <w:color w:val="000000"/>
          <w:sz w:val="28"/>
        </w:rPr>
        <w:t xml:space="preserve">
      1) выпас больных сельскохозяйственных животных (в том числе зараженных заразными болезнями). </w:t>
      </w:r>
    </w:p>
    <w:bookmarkEnd w:id="25"/>
    <w:bookmarkStart w:name="z34" w:id="26"/>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6"/>
    <w:bookmarkStart w:name="z35" w:id="27"/>
    <w:p>
      <w:pPr>
        <w:spacing w:after="0"/>
        <w:ind w:left="0"/>
        <w:jc w:val="both"/>
      </w:pPr>
      <w:r>
        <w:rPr>
          <w:rFonts w:ascii="Times New Roman"/>
          <w:b w:val="false"/>
          <w:i w:val="false"/>
          <w:color w:val="000000"/>
          <w:sz w:val="28"/>
        </w:rPr>
        <w:t xml:space="preserve">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 </w:t>
      </w:r>
    </w:p>
    <w:bookmarkEnd w:id="27"/>
    <w:bookmarkStart w:name="z36" w:id="28"/>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8"/>
    <w:bookmarkStart w:name="z37" w:id="29"/>
    <w:p>
      <w:pPr>
        <w:spacing w:after="0"/>
        <w:ind w:left="0"/>
        <w:jc w:val="both"/>
      </w:pPr>
      <w:r>
        <w:rPr>
          <w:rFonts w:ascii="Times New Roman"/>
          <w:b w:val="false"/>
          <w:i w:val="false"/>
          <w:color w:val="000000"/>
          <w:sz w:val="28"/>
        </w:rPr>
        <w:t>
      5) выпас сельскохозяйственных животных без идентификации;</w:t>
      </w:r>
    </w:p>
    <w:bookmarkEnd w:id="29"/>
    <w:bookmarkStart w:name="z38"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30"/>
    <w:p>
      <w:pPr>
        <w:spacing w:after="0"/>
        <w:ind w:left="0"/>
        <w:jc w:val="both"/>
      </w:pPr>
      <w:r>
        <w:rPr>
          <w:rFonts w:ascii="Times New Roman"/>
          <w:b w:val="false"/>
          <w:i w:val="false"/>
          <w:color w:val="000000"/>
          <w:sz w:val="28"/>
        </w:rPr>
        <w:t xml:space="preserve">
      При этом, в соответствии с пунктом 2 </w:t>
      </w:r>
      <w:r>
        <w:rPr>
          <w:rFonts w:ascii="Times New Roman"/>
          <w:b w:val="false"/>
          <w:i w:val="false"/>
          <w:color w:val="000000"/>
          <w:sz w:val="28"/>
        </w:rPr>
        <w:t>статьи 99</w:t>
      </w:r>
      <w:r>
        <w:rPr>
          <w:rFonts w:ascii="Times New Roman"/>
          <w:b w:val="false"/>
          <w:i w:val="false"/>
          <w:color w:val="000000"/>
          <w:sz w:val="28"/>
        </w:rPr>
        <w:t xml:space="preserve"> Лесного кодекса Республики Казахстан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 </w:t>
      </w:r>
    </w:p>
    <w:bookmarkStart w:name="z40" w:id="31"/>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1"/>
    <w:bookmarkStart w:name="z41" w:id="32"/>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2"/>
    <w:bookmarkStart w:name="z42"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водопой сельскохозяйственных животных в общественных местах купания, прудах, фонтанах, водоемах и водозаборах общего пользования.</w:t>
      </w:r>
    </w:p>
    <w:bookmarkEnd w:id="33"/>
    <w:bookmarkStart w:name="z17" w:id="34"/>
    <w:p>
      <w:pPr>
        <w:spacing w:after="0"/>
        <w:ind w:left="0"/>
        <w:jc w:val="both"/>
      </w:pPr>
      <w:r>
        <w:rPr>
          <w:rFonts w:ascii="Times New Roman"/>
          <w:b w:val="false"/>
          <w:i w:val="false"/>
          <w:color w:val="000000"/>
          <w:sz w:val="28"/>
        </w:rPr>
        <w:t xml:space="preserve">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w:t>
      </w:r>
      <w:r>
        <w:rPr>
          <w:rFonts w:ascii="Times New Roman"/>
          <w:b w:val="false"/>
          <w:i w:val="false"/>
          <w:color w:val="000000"/>
          <w:sz w:val="28"/>
        </w:rPr>
        <w:t>Водному кодексу</w:t>
      </w:r>
      <w:r>
        <w:rPr>
          <w:rFonts w:ascii="Times New Roman"/>
          <w:b w:val="false"/>
          <w:i w:val="false"/>
          <w:color w:val="000000"/>
          <w:sz w:val="28"/>
        </w:rPr>
        <w:t xml:space="preserve"> Республики Казахстан.</w:t>
      </w:r>
    </w:p>
    <w:bookmarkEnd w:id="34"/>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12259).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35"/>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xml:space="preserve">
      6.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обеспечивается неприкосновенность участков, представляющих особую ценность в качестве среды обитания диких животных в соответствии с </w:t>
      </w:r>
      <w:r>
        <w:rPr>
          <w:rFonts w:ascii="Times New Roman"/>
          <w:b w:val="false"/>
          <w:i w:val="false"/>
          <w:color w:val="000000"/>
          <w:sz w:val="28"/>
        </w:rPr>
        <w:t>пунктом 1 статьи 17</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Мангистауской области от 27.09.2023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xml:space="preserve">
      7. В зависимости от природно-климатических зон на пастбищах в области используется система сезонного и круглогодичного выпаса сельскохозяйственных животных на пастбищах. </w:t>
      </w:r>
    </w:p>
    <w:bookmarkEnd w:id="37"/>
    <w:bookmarkStart w:name="z49" w:id="38"/>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38"/>
    <w:bookmarkStart w:name="z50" w:id="39"/>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39"/>
    <w:bookmarkStart w:name="z51" w:id="40"/>
    <w:p>
      <w:pPr>
        <w:spacing w:after="0"/>
        <w:ind w:left="0"/>
        <w:jc w:val="both"/>
      </w:pPr>
      <w:r>
        <w:rPr>
          <w:rFonts w:ascii="Times New Roman"/>
          <w:b w:val="false"/>
          <w:i w:val="false"/>
          <w:color w:val="000000"/>
          <w:sz w:val="28"/>
        </w:rPr>
        <w:t xml:space="preserve">
      При неблагоприятных погодных условиях используются животноводческие помещения и создается соответствующий запас кормов. </w:t>
      </w:r>
    </w:p>
    <w:bookmarkEnd w:id="40"/>
    <w:bookmarkStart w:name="z52" w:id="41"/>
    <w:p>
      <w:pPr>
        <w:spacing w:after="0"/>
        <w:ind w:left="0"/>
        <w:jc w:val="both"/>
      </w:pPr>
      <w:r>
        <w:rPr>
          <w:rFonts w:ascii="Times New Roman"/>
          <w:b w:val="false"/>
          <w:i w:val="false"/>
          <w:color w:val="000000"/>
          <w:sz w:val="28"/>
        </w:rPr>
        <w:t>
      8. При выпасе сельскохозяйственных животных учитывается видовой состав пастбищ.</w:t>
      </w:r>
    </w:p>
    <w:bookmarkEnd w:id="41"/>
    <w:bookmarkStart w:name="z53" w:id="42"/>
    <w:p>
      <w:pPr>
        <w:spacing w:after="0"/>
        <w:ind w:left="0"/>
        <w:jc w:val="both"/>
      </w:pPr>
      <w:r>
        <w:rPr>
          <w:rFonts w:ascii="Times New Roman"/>
          <w:b w:val="false"/>
          <w:i w:val="false"/>
          <w:color w:val="000000"/>
          <w:sz w:val="28"/>
        </w:rPr>
        <w:t>
      9. Коэффициент использования пустынных пастбищ 60 процентов (далее - %) в пустынях и сухих степях - не более 65%.</w:t>
      </w:r>
    </w:p>
    <w:bookmarkEnd w:id="42"/>
    <w:bookmarkStart w:name="z54" w:id="43"/>
    <w:p>
      <w:pPr>
        <w:spacing w:after="0"/>
        <w:ind w:left="0"/>
        <w:jc w:val="both"/>
      </w:pPr>
      <w:r>
        <w:rPr>
          <w:rFonts w:ascii="Times New Roman"/>
          <w:b w:val="false"/>
          <w:i w:val="false"/>
          <w:color w:val="000000"/>
          <w:sz w:val="28"/>
        </w:rPr>
        <w:t xml:space="preserve">
      10. Пастбища, в том числе общественные пастбища, указанные в </w:t>
      </w:r>
      <w:r>
        <w:rPr>
          <w:rFonts w:ascii="Times New Roman"/>
          <w:b w:val="false"/>
          <w:i w:val="false"/>
          <w:color w:val="000000"/>
          <w:sz w:val="28"/>
        </w:rPr>
        <w:t>подпункте 2) пункта 2 статьи 13</w:t>
      </w:r>
      <w:r>
        <w:rPr>
          <w:rFonts w:ascii="Times New Roman"/>
          <w:b w:val="false"/>
          <w:i w:val="false"/>
          <w:color w:val="000000"/>
          <w:sz w:val="28"/>
        </w:rPr>
        <w:t xml:space="preserve"> Закона Республики Казахстан "О пастбищах" (далее – Закон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bookmarkEnd w:id="43"/>
    <w:bookmarkStart w:name="z24" w:id="44"/>
    <w:p>
      <w:pPr>
        <w:spacing w:after="0"/>
        <w:ind w:left="0"/>
        <w:jc w:val="both"/>
      </w:pPr>
      <w:r>
        <w:rPr>
          <w:rFonts w:ascii="Times New Roman"/>
          <w:b w:val="false"/>
          <w:i w:val="false"/>
          <w:color w:val="000000"/>
          <w:sz w:val="28"/>
        </w:rPr>
        <w:t xml:space="preserve">
      Отгонные пастбища, за исключением пастбищ, указанных в </w:t>
      </w:r>
      <w:r>
        <w:rPr>
          <w:rFonts w:ascii="Times New Roman"/>
          <w:b w:val="false"/>
          <w:i w:val="false"/>
          <w:color w:val="000000"/>
          <w:sz w:val="28"/>
        </w:rPr>
        <w:t>пункте 4 статьи 15</w:t>
      </w:r>
      <w:r>
        <w:rPr>
          <w:rFonts w:ascii="Times New Roman"/>
          <w:b w:val="false"/>
          <w:i w:val="false"/>
          <w:color w:val="000000"/>
          <w:sz w:val="28"/>
        </w:rPr>
        <w:t xml:space="preserve"> Закона о пастбищах, предоставляются физическим и (или) юридическим лицам в порядке, установленном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Республики Казахстан (далее – Земельный кодекс).</w:t>
      </w:r>
    </w:p>
    <w:bookmarkEnd w:id="44"/>
    <w:bookmarkStart w:name="z25" w:id="45"/>
    <w:p>
      <w:pPr>
        <w:spacing w:after="0"/>
        <w:ind w:left="0"/>
        <w:jc w:val="both"/>
      </w:pPr>
      <w:r>
        <w:rPr>
          <w:rFonts w:ascii="Times New Roman"/>
          <w:b w:val="false"/>
          <w:i w:val="false"/>
          <w:color w:val="000000"/>
          <w:sz w:val="28"/>
        </w:rPr>
        <w:t>
      Доступ к обводнительным сооружениям, состоящим на балансе государственных юридических лиц и расположенным на пастбищах, предназначенных для нужд населения по выпасу сельскохозяйственных животных личного подворья, в том числе общественных пастбищах, предоставляется на безвозмездной основе.</w:t>
      </w:r>
    </w:p>
    <w:bookmarkEnd w:id="45"/>
    <w:bookmarkStart w:name="z26" w:id="46"/>
    <w:p>
      <w:pPr>
        <w:spacing w:after="0"/>
        <w:ind w:left="0"/>
        <w:jc w:val="both"/>
      </w:pPr>
      <w:r>
        <w:rPr>
          <w:rFonts w:ascii="Times New Roman"/>
          <w:b w:val="false"/>
          <w:i w:val="false"/>
          <w:color w:val="000000"/>
          <w:sz w:val="28"/>
        </w:rPr>
        <w:t xml:space="preserve">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w:t>
      </w:r>
    </w:p>
    <w:bookmarkEnd w:id="46"/>
    <w:p>
      <w:pPr>
        <w:spacing w:after="0"/>
        <w:ind w:left="0"/>
        <w:jc w:val="both"/>
      </w:pPr>
      <w:r>
        <w:rPr>
          <w:rFonts w:ascii="Times New Roman"/>
          <w:b w:val="false"/>
          <w:i w:val="false"/>
          <w:color w:val="000000"/>
          <w:sz w:val="28"/>
        </w:rPr>
        <w:t>
      Основанием для резервирования пастбищ является План по управлению пастбищами и их использованию (далее – План).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11. План является нормативным правовым актом, утверждаемым местным представительным органом района, города областного значения на пять лет.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12.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на основании типового плана по управлению пастбищами и их использованию, утверждаемого уполномоченным органом в области управления и использования пастбищ в соответствии с </w:t>
      </w:r>
      <w:r>
        <w:rPr>
          <w:rFonts w:ascii="Times New Roman"/>
          <w:b w:val="false"/>
          <w:i w:val="false"/>
          <w:color w:val="000000"/>
          <w:sz w:val="28"/>
        </w:rPr>
        <w:t>подпунктом 4-1) статьи 6</w:t>
      </w:r>
      <w:r>
        <w:rPr>
          <w:rFonts w:ascii="Times New Roman"/>
          <w:b w:val="false"/>
          <w:i w:val="false"/>
          <w:color w:val="000000"/>
          <w:sz w:val="28"/>
        </w:rPr>
        <w:t xml:space="preserve"> Закона о пастбищах.</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13. Выпас сельскохозяйственных животных на пастбищах осуществляется в соответствии с Планом.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решением Мангистауского областного маслихата от 30.09.2024 </w:t>
      </w:r>
      <w:r>
        <w:rPr>
          <w:rFonts w:ascii="Times New Roman"/>
          <w:b w:val="false"/>
          <w:i w:val="false"/>
          <w:color w:val="000000"/>
          <w:sz w:val="28"/>
        </w:rPr>
        <w:t>№ 15/159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15. Пастбища, расположенные на территории, непосредственно прилегающей к границам (чертам) населенных пунктов, находящиеся в государственной собственности, используются для удовлетворения нужд населения для выпаса сельскохозяйственных животных личного подворья.</w:t>
      </w:r>
    </w:p>
    <w:bookmarkEnd w:id="50"/>
    <w:bookmarkStart w:name="z33" w:id="51"/>
    <w:p>
      <w:pPr>
        <w:spacing w:after="0"/>
        <w:ind w:left="0"/>
        <w:jc w:val="both"/>
      </w:pPr>
      <w:r>
        <w:rPr>
          <w:rFonts w:ascii="Times New Roman"/>
          <w:b w:val="false"/>
          <w:i w:val="false"/>
          <w:color w:val="000000"/>
          <w:sz w:val="28"/>
        </w:rPr>
        <w:t>
      Поголовье сельскохозяйственных животных физических и (или) юридических лиц, не обеспеченных пастбищами в пределах границ (черты) населенного пункта, перемещается на другие участки пастбищ, в том числе на отгонные пастбища, согласно Плану.</w:t>
      </w:r>
    </w:p>
    <w:bookmarkEnd w:id="51"/>
    <w:p>
      <w:pPr>
        <w:spacing w:after="0"/>
        <w:ind w:left="0"/>
        <w:jc w:val="both"/>
      </w:pPr>
      <w:r>
        <w:rPr>
          <w:rFonts w:ascii="Times New Roman"/>
          <w:b w:val="false"/>
          <w:i w:val="false"/>
          <w:color w:val="000000"/>
          <w:sz w:val="28"/>
        </w:rPr>
        <w:t>
      Использование пастбищ, предназначенных для выпаса сельскохозяйственных животных личного подворья, в том числе отгонных пастбищ, осуществляется в соответствии с Планом. Вынесения отдельного решения акимов города районного значения, поселка, села, сельского округа и местного исполнительного органа района, города областного значения о предоставлении пастбищ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16. Выпас на пастбищах, указанных в части первой пункта 15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52"/>
    <w:p>
      <w:pPr>
        <w:spacing w:after="0"/>
        <w:ind w:left="0"/>
        <w:jc w:val="both"/>
      </w:pPr>
      <w:r>
        <w:rPr>
          <w:rFonts w:ascii="Times New Roman"/>
          <w:b w:val="false"/>
          <w:i w:val="false"/>
          <w:color w:val="000000"/>
          <w:sz w:val="28"/>
        </w:rPr>
        <w:t xml:space="preserve">
      При превышении предельно допустимых норм нагрузки на общую площадь пастбищ в целях увеличения площадей пастбищ, предназначенных для выпаса сельскохозяйственных животных личного подворья, может осуществляться принудительное отчуждение для государственных нужд ранее предоставленных пастбищ в соответствии со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Земельного кодекса и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xml:space="preserve">
      17. При превышении предельно допустимых норм нагрузки на общую площадь пастбищ пастбища предоставляются в пределах города районного значения, села, сельского округа согласно Плану. </w:t>
      </w:r>
    </w:p>
    <w:bookmarkEnd w:id="53"/>
    <w:bookmarkStart w:name="z62" w:id="54"/>
    <w:p>
      <w:pPr>
        <w:spacing w:after="0"/>
        <w:ind w:left="0"/>
        <w:jc w:val="both"/>
      </w:pPr>
      <w:r>
        <w:rPr>
          <w:rFonts w:ascii="Times New Roman"/>
          <w:b w:val="false"/>
          <w:i w:val="false"/>
          <w:color w:val="000000"/>
          <w:sz w:val="28"/>
        </w:rPr>
        <w:t xml:space="preserve">
      18. В пределах сельского округа количество сельскохозяйственных животных владельцев, не обеспеченных пастбищами, формируется по породным и половозрастным группам и отправляется на отгонные пастбища в соответствии с Планом.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решением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Глава 3.Организация перегона при выпасе сельскохозяйственных животных</w:t>
      </w:r>
    </w:p>
    <w:bookmarkEnd w:id="55"/>
    <w:bookmarkStart w:name="z65" w:id="56"/>
    <w:p>
      <w:pPr>
        <w:spacing w:after="0"/>
        <w:ind w:left="0"/>
        <w:jc w:val="both"/>
      </w:pPr>
      <w:r>
        <w:rPr>
          <w:rFonts w:ascii="Times New Roman"/>
          <w:b w:val="false"/>
          <w:i w:val="false"/>
          <w:color w:val="000000"/>
          <w:sz w:val="28"/>
        </w:rPr>
        <w:t>
      20. Для перегона комплектуют стада, отары, табуны из здоровых сельскохозяйственных животных, одинаковых по возрасту, полу, упитанности.</w:t>
      </w:r>
    </w:p>
    <w:bookmarkEnd w:id="56"/>
    <w:bookmarkStart w:name="z66" w:id="57"/>
    <w:p>
      <w:pPr>
        <w:spacing w:after="0"/>
        <w:ind w:left="0"/>
        <w:jc w:val="both"/>
      </w:pPr>
      <w:r>
        <w:rPr>
          <w:rFonts w:ascii="Times New Roman"/>
          <w:b w:val="false"/>
          <w:i w:val="false"/>
          <w:color w:val="000000"/>
          <w:sz w:val="28"/>
        </w:rPr>
        <w:t xml:space="preserve">
      Численность поголовья сельскохозяйственных животных составляет: овец и коз 600 -800 голов, крупного рогатого скота не более 250 голов, лошадей не более 200 голов, верблюдов не более 120 голов. </w:t>
      </w:r>
    </w:p>
    <w:bookmarkEnd w:id="57"/>
    <w:bookmarkStart w:name="z67" w:id="58"/>
    <w:p>
      <w:pPr>
        <w:spacing w:after="0"/>
        <w:ind w:left="0"/>
        <w:jc w:val="both"/>
      </w:pPr>
      <w:r>
        <w:rPr>
          <w:rFonts w:ascii="Times New Roman"/>
          <w:b w:val="false"/>
          <w:i w:val="false"/>
          <w:color w:val="000000"/>
          <w:sz w:val="28"/>
        </w:rPr>
        <w:t xml:space="preserve">
      Нормы отбора сельскохозяйственных животных, подлежащих перегону,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58"/>
    <w:bookmarkStart w:name="z68" w:id="59"/>
    <w:p>
      <w:pPr>
        <w:spacing w:after="0"/>
        <w:ind w:left="0"/>
        <w:jc w:val="both"/>
      </w:pPr>
      <w:r>
        <w:rPr>
          <w:rFonts w:ascii="Times New Roman"/>
          <w:b w:val="false"/>
          <w:i w:val="false"/>
          <w:color w:val="000000"/>
          <w:sz w:val="28"/>
        </w:rPr>
        <w:t xml:space="preserve">
      21. Нормы комплектования сельскохозяйственных животных в зависимости от вида , половозрастной группы и упитанности, подлежащих перегону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59"/>
    <w:bookmarkStart w:name="z69" w:id="60"/>
    <w:p>
      <w:pPr>
        <w:spacing w:after="0"/>
        <w:ind w:left="0"/>
        <w:jc w:val="both"/>
      </w:pPr>
      <w:r>
        <w:rPr>
          <w:rFonts w:ascii="Times New Roman"/>
          <w:b w:val="false"/>
          <w:i w:val="false"/>
          <w:color w:val="000000"/>
          <w:sz w:val="28"/>
        </w:rPr>
        <w:t xml:space="preserve">
      Нормы нагрузки на одно лицо, осуществляющего выпас сельскохозяйственных животных,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0"/>
    <w:bookmarkStart w:name="z70" w:id="61"/>
    <w:p>
      <w:pPr>
        <w:spacing w:after="0"/>
        <w:ind w:left="0"/>
        <w:jc w:val="both"/>
      </w:pPr>
      <w:r>
        <w:rPr>
          <w:rFonts w:ascii="Times New Roman"/>
          <w:b w:val="false"/>
          <w:i w:val="false"/>
          <w:color w:val="000000"/>
          <w:sz w:val="28"/>
        </w:rPr>
        <w:t xml:space="preserve">
      22. На всем пути перегона сельскохозяйственных животных не допускается смешивание групп. </w:t>
      </w:r>
    </w:p>
    <w:bookmarkEnd w:id="61"/>
    <w:bookmarkStart w:name="z71" w:id="62"/>
    <w:p>
      <w:pPr>
        <w:spacing w:after="0"/>
        <w:ind w:left="0"/>
        <w:jc w:val="both"/>
      </w:pPr>
      <w:r>
        <w:rPr>
          <w:rFonts w:ascii="Times New Roman"/>
          <w:b w:val="false"/>
          <w:i w:val="false"/>
          <w:color w:val="000000"/>
          <w:sz w:val="28"/>
        </w:rPr>
        <w:t xml:space="preserve">
      23.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 </w:t>
      </w:r>
    </w:p>
    <w:bookmarkEnd w:id="62"/>
    <w:bookmarkStart w:name="z72" w:id="63"/>
    <w:p>
      <w:pPr>
        <w:spacing w:after="0"/>
        <w:ind w:left="0"/>
        <w:jc w:val="both"/>
      </w:pPr>
      <w:r>
        <w:rPr>
          <w:rFonts w:ascii="Times New Roman"/>
          <w:b w:val="false"/>
          <w:i w:val="false"/>
          <w:color w:val="000000"/>
          <w:sz w:val="28"/>
        </w:rPr>
        <w:t xml:space="preserve">
      24.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 статьи 21</w:t>
      </w:r>
      <w:r>
        <w:rPr>
          <w:rFonts w:ascii="Times New Roman"/>
          <w:b w:val="false"/>
          <w:i w:val="false"/>
          <w:color w:val="000000"/>
          <w:sz w:val="28"/>
        </w:rPr>
        <w:t xml:space="preserve"> Закона Республики Казахстан "О ветеринарии".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решения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xml:space="preserve">
      26.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 </w:t>
      </w:r>
    </w:p>
    <w:bookmarkEnd w:id="65"/>
    <w:bookmarkStart w:name="z76" w:id="66"/>
    <w:p>
      <w:pPr>
        <w:spacing w:after="0"/>
        <w:ind w:left="0"/>
        <w:jc w:val="both"/>
      </w:pPr>
      <w:r>
        <w:rPr>
          <w:rFonts w:ascii="Times New Roman"/>
          <w:b w:val="false"/>
          <w:i w:val="false"/>
          <w:color w:val="000000"/>
          <w:sz w:val="28"/>
        </w:rPr>
        <w:t>
      27. При перегоне сельскохозяйственных животных на расстояния до 5 километров (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w:t>
      </w:r>
    </w:p>
    <w:bookmarkEnd w:id="66"/>
    <w:bookmarkStart w:name="z77" w:id="67"/>
    <w:p>
      <w:pPr>
        <w:spacing w:after="0"/>
        <w:ind w:left="0"/>
        <w:jc w:val="both"/>
      </w:pPr>
      <w:r>
        <w:rPr>
          <w:rFonts w:ascii="Times New Roman"/>
          <w:b w:val="false"/>
          <w:i w:val="false"/>
          <w:color w:val="000000"/>
          <w:sz w:val="28"/>
        </w:rPr>
        <w:t xml:space="preserve">
      Общая площадь скотопрогона не превышает 4-5 % всей обслуживаемой территории . </w:t>
      </w:r>
    </w:p>
    <w:bookmarkEnd w:id="67"/>
    <w:bookmarkStart w:name="z78" w:id="68"/>
    <w:p>
      <w:pPr>
        <w:spacing w:after="0"/>
        <w:ind w:left="0"/>
        <w:jc w:val="both"/>
      </w:pPr>
      <w:r>
        <w:rPr>
          <w:rFonts w:ascii="Times New Roman"/>
          <w:b w:val="false"/>
          <w:i w:val="false"/>
          <w:color w:val="000000"/>
          <w:sz w:val="28"/>
        </w:rPr>
        <w:t>
      28.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w:t>
      </w:r>
    </w:p>
    <w:bookmarkEnd w:id="68"/>
    <w:bookmarkStart w:name="z79" w:id="69"/>
    <w:p>
      <w:pPr>
        <w:spacing w:after="0"/>
        <w:ind w:left="0"/>
        <w:jc w:val="both"/>
      </w:pPr>
      <w:r>
        <w:rPr>
          <w:rFonts w:ascii="Times New Roman"/>
          <w:b w:val="false"/>
          <w:i w:val="false"/>
          <w:color w:val="000000"/>
          <w:sz w:val="28"/>
        </w:rPr>
        <w:t xml:space="preserve">
      В этих случаях ширина скотопрогона составляет от 200-300 до 1000 метров и более. </w:t>
      </w:r>
    </w:p>
    <w:bookmarkEnd w:id="69"/>
    <w:bookmarkStart w:name="z80" w:id="70"/>
    <w:p>
      <w:pPr>
        <w:spacing w:after="0"/>
        <w:ind w:left="0"/>
        <w:jc w:val="both"/>
      </w:pPr>
      <w:r>
        <w:rPr>
          <w:rFonts w:ascii="Times New Roman"/>
          <w:b w:val="false"/>
          <w:i w:val="false"/>
          <w:color w:val="000000"/>
          <w:sz w:val="28"/>
        </w:rPr>
        <w:t xml:space="preserve">
      29. Радиус водопоя сельскохозяйственных животных на равнинной местности пастбищ составляет: </w:t>
      </w:r>
    </w:p>
    <w:bookmarkEnd w:id="70"/>
    <w:bookmarkStart w:name="z81" w:id="71"/>
    <w:p>
      <w:pPr>
        <w:spacing w:after="0"/>
        <w:ind w:left="0"/>
        <w:jc w:val="both"/>
      </w:pPr>
      <w:r>
        <w:rPr>
          <w:rFonts w:ascii="Times New Roman"/>
          <w:b w:val="false"/>
          <w:i w:val="false"/>
          <w:color w:val="000000"/>
          <w:sz w:val="28"/>
        </w:rPr>
        <w:t xml:space="preserve">
      для крупного рогатого скота в степных и лесостепных зонах 2-4 км, в засушливых степях, полупустынях и пустынях 4-6 км; </w:t>
      </w:r>
    </w:p>
    <w:bookmarkEnd w:id="71"/>
    <w:bookmarkStart w:name="z82" w:id="72"/>
    <w:p>
      <w:pPr>
        <w:spacing w:after="0"/>
        <w:ind w:left="0"/>
        <w:jc w:val="both"/>
      </w:pPr>
      <w:r>
        <w:rPr>
          <w:rFonts w:ascii="Times New Roman"/>
          <w:b w:val="false"/>
          <w:i w:val="false"/>
          <w:color w:val="000000"/>
          <w:sz w:val="28"/>
        </w:rPr>
        <w:t xml:space="preserve">
      для лошадей в степных и лесостепных зонах 4-5 км, в засушливых степях, полупустынях и пустынях 5-7 км; </w:t>
      </w:r>
    </w:p>
    <w:bookmarkEnd w:id="72"/>
    <w:bookmarkStart w:name="z83" w:id="73"/>
    <w:p>
      <w:pPr>
        <w:spacing w:after="0"/>
        <w:ind w:left="0"/>
        <w:jc w:val="both"/>
      </w:pPr>
      <w:r>
        <w:rPr>
          <w:rFonts w:ascii="Times New Roman"/>
          <w:b w:val="false"/>
          <w:i w:val="false"/>
          <w:color w:val="000000"/>
          <w:sz w:val="28"/>
        </w:rPr>
        <w:t>
      для верблюдов в степных и лесостепных зонах 6-7 км, в засушливых степях, полупустынях и пустынях 7-8 км;</w:t>
      </w:r>
    </w:p>
    <w:bookmarkEnd w:id="73"/>
    <w:bookmarkStart w:name="z84" w:id="74"/>
    <w:p>
      <w:pPr>
        <w:spacing w:after="0"/>
        <w:ind w:left="0"/>
        <w:jc w:val="both"/>
      </w:pPr>
      <w:r>
        <w:rPr>
          <w:rFonts w:ascii="Times New Roman"/>
          <w:b w:val="false"/>
          <w:i w:val="false"/>
          <w:color w:val="000000"/>
          <w:sz w:val="28"/>
        </w:rPr>
        <w:t>
      для овец и коз в степных и лесостепных зонах 2,5-4 км, в засушливых степях, полупустынях и пустынях 3-6 км.</w:t>
      </w:r>
    </w:p>
    <w:bookmarkEnd w:id="74"/>
    <w:bookmarkStart w:name="z85" w:id="75"/>
    <w:p>
      <w:pPr>
        <w:spacing w:after="0"/>
        <w:ind w:left="0"/>
        <w:jc w:val="both"/>
      </w:pPr>
      <w:r>
        <w:rPr>
          <w:rFonts w:ascii="Times New Roman"/>
          <w:b w:val="false"/>
          <w:i w:val="false"/>
          <w:color w:val="000000"/>
          <w:sz w:val="28"/>
        </w:rPr>
        <w:t>
      Фактическое расстояние между колодцами по республике в среднем - 3,8 км.</w:t>
      </w:r>
    </w:p>
    <w:bookmarkEnd w:id="75"/>
    <w:bookmarkStart w:name="z86" w:id="76"/>
    <w:p>
      <w:pPr>
        <w:spacing w:after="0"/>
        <w:ind w:left="0"/>
        <w:jc w:val="left"/>
      </w:pPr>
      <w:r>
        <w:rPr>
          <w:rFonts w:ascii="Times New Roman"/>
          <w:b/>
          <w:i w:val="false"/>
          <w:color w:val="000000"/>
        </w:rPr>
        <w:t xml:space="preserve"> Глава 4. Организация выпаса сельскохозяйственных животных</w:t>
      </w:r>
    </w:p>
    <w:bookmarkEnd w:id="76"/>
    <w:bookmarkStart w:name="z87" w:id="77"/>
    <w:p>
      <w:pPr>
        <w:spacing w:after="0"/>
        <w:ind w:left="0"/>
        <w:jc w:val="both"/>
      </w:pPr>
      <w:r>
        <w:rPr>
          <w:rFonts w:ascii="Times New Roman"/>
          <w:b w:val="false"/>
          <w:i w:val="false"/>
          <w:color w:val="000000"/>
          <w:sz w:val="28"/>
        </w:rPr>
        <w:t>
      30. Акиматы городов и районов области:</w:t>
      </w:r>
    </w:p>
    <w:bookmarkEnd w:id="77"/>
    <w:bookmarkStart w:name="z88" w:id="78"/>
    <w:p>
      <w:pPr>
        <w:spacing w:after="0"/>
        <w:ind w:left="0"/>
        <w:jc w:val="both"/>
      </w:pPr>
      <w:r>
        <w:rPr>
          <w:rFonts w:ascii="Times New Roman"/>
          <w:b w:val="false"/>
          <w:i w:val="false"/>
          <w:color w:val="000000"/>
          <w:sz w:val="28"/>
        </w:rPr>
        <w:t>
      1) Обеспечивает реализацию Плана;</w:t>
      </w:r>
    </w:p>
    <w:bookmarkEnd w:id="78"/>
    <w:bookmarkStart w:name="z89" w:id="79"/>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79"/>
    <w:bookmarkStart w:name="z90" w:id="80"/>
    <w:p>
      <w:pPr>
        <w:spacing w:after="0"/>
        <w:ind w:left="0"/>
        <w:jc w:val="both"/>
      </w:pPr>
      <w:r>
        <w:rPr>
          <w:rFonts w:ascii="Times New Roman"/>
          <w:b w:val="false"/>
          <w:i w:val="false"/>
          <w:color w:val="000000"/>
          <w:sz w:val="28"/>
        </w:rPr>
        <w:t>
      31. Акиматы городов и районов области, акимы сельских округов до начала пастбищного периода:</w:t>
      </w:r>
    </w:p>
    <w:bookmarkEnd w:id="80"/>
    <w:bookmarkStart w:name="z91" w:id="81"/>
    <w:p>
      <w:pPr>
        <w:spacing w:after="0"/>
        <w:ind w:left="0"/>
        <w:jc w:val="both"/>
      </w:pPr>
      <w:r>
        <w:rPr>
          <w:rFonts w:ascii="Times New Roman"/>
          <w:b w:val="false"/>
          <w:i w:val="false"/>
          <w:color w:val="000000"/>
          <w:sz w:val="28"/>
        </w:rPr>
        <w:t>
      обеспечивают:</w:t>
      </w:r>
    </w:p>
    <w:bookmarkEnd w:id="81"/>
    <w:bookmarkStart w:name="z92" w:id="82"/>
    <w:p>
      <w:pPr>
        <w:spacing w:after="0"/>
        <w:ind w:left="0"/>
        <w:jc w:val="both"/>
      </w:pPr>
      <w:r>
        <w:rPr>
          <w:rFonts w:ascii="Times New Roman"/>
          <w:b w:val="false"/>
          <w:i w:val="false"/>
          <w:color w:val="000000"/>
          <w:sz w:val="28"/>
        </w:rPr>
        <w:t>
      1) реализацию Плана и представляют ежегодный отчет о ходе его реализации органу местного самоуправления (сходу местного сообщества);</w:t>
      </w:r>
    </w:p>
    <w:bookmarkEnd w:id="82"/>
    <w:bookmarkStart w:name="z93" w:id="83"/>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w:t>
      </w:r>
    </w:p>
    <w:bookmarkEnd w:id="83"/>
    <w:bookmarkStart w:name="z94" w:id="84"/>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84"/>
    <w:bookmarkStart w:name="z95" w:id="85"/>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85"/>
    <w:bookmarkStart w:name="z96" w:id="86"/>
    <w:p>
      <w:pPr>
        <w:spacing w:after="0"/>
        <w:ind w:left="0"/>
        <w:jc w:val="both"/>
      </w:pPr>
      <w:r>
        <w:rPr>
          <w:rFonts w:ascii="Times New Roman"/>
          <w:b w:val="false"/>
          <w:i w:val="false"/>
          <w:color w:val="000000"/>
          <w:sz w:val="28"/>
        </w:rPr>
        <w:t>
      5) идентификацию сельскохозяйственных животных;</w:t>
      </w:r>
    </w:p>
    <w:bookmarkEnd w:id="86"/>
    <w:bookmarkStart w:name="z97" w:id="87"/>
    <w:p>
      <w:pPr>
        <w:spacing w:after="0"/>
        <w:ind w:left="0"/>
        <w:jc w:val="both"/>
      </w:pPr>
      <w:r>
        <w:rPr>
          <w:rFonts w:ascii="Times New Roman"/>
          <w:b w:val="false"/>
          <w:i w:val="false"/>
          <w:color w:val="000000"/>
          <w:sz w:val="28"/>
        </w:rPr>
        <w:t>
      определяют:</w:t>
      </w:r>
    </w:p>
    <w:bookmarkEnd w:id="87"/>
    <w:bookmarkStart w:name="z98" w:id="88"/>
    <w:p>
      <w:pPr>
        <w:spacing w:after="0"/>
        <w:ind w:left="0"/>
        <w:jc w:val="both"/>
      </w:pPr>
      <w:r>
        <w:rPr>
          <w:rFonts w:ascii="Times New Roman"/>
          <w:b w:val="false"/>
          <w:i w:val="false"/>
          <w:color w:val="000000"/>
          <w:sz w:val="28"/>
        </w:rPr>
        <w:t>
      6) места сбора сельскохозяйственных животных;</w:t>
      </w:r>
    </w:p>
    <w:bookmarkEnd w:id="88"/>
    <w:bookmarkStart w:name="z99" w:id="89"/>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89"/>
    <w:bookmarkStart w:name="z100" w:id="90"/>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0"/>
    <w:bookmarkStart w:name="z101" w:id="91"/>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села, сельского округа на отгонные пастбища;</w:t>
      </w:r>
    </w:p>
    <w:bookmarkEnd w:id="91"/>
    <w:bookmarkStart w:name="z102" w:id="92"/>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решением Мангистауского областного маслихата от 30.09.2024 </w:t>
      </w:r>
      <w:r>
        <w:rPr>
          <w:rFonts w:ascii="Times New Roman"/>
          <w:b w:val="false"/>
          <w:i w:val="false"/>
          <w:color w:val="000000"/>
          <w:sz w:val="28"/>
        </w:rPr>
        <w:t>№ 15/159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32. Владельцы сельскохозяйственных животных, либо уполномоченные ими лица организуют:</w:t>
      </w:r>
    </w:p>
    <w:bookmarkEnd w:id="93"/>
    <w:bookmarkStart w:name="z104" w:id="94"/>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94"/>
    <w:bookmarkStart w:name="z105" w:id="95"/>
    <w:p>
      <w:pPr>
        <w:spacing w:after="0"/>
        <w:ind w:left="0"/>
        <w:jc w:val="both"/>
      </w:pPr>
      <w:r>
        <w:rPr>
          <w:rFonts w:ascii="Times New Roman"/>
          <w:b w:val="false"/>
          <w:i w:val="false"/>
          <w:color w:val="000000"/>
          <w:sz w:val="28"/>
        </w:rPr>
        <w:t>
      2) отбивку маточного (дойного) поголовья от остальных групп сельскохозяйственных животных;</w:t>
      </w:r>
    </w:p>
    <w:bookmarkEnd w:id="95"/>
    <w:bookmarkStart w:name="z106" w:id="96"/>
    <w:p>
      <w:pPr>
        <w:spacing w:after="0"/>
        <w:ind w:left="0"/>
        <w:jc w:val="both"/>
      </w:pPr>
      <w:r>
        <w:rPr>
          <w:rFonts w:ascii="Times New Roman"/>
          <w:b w:val="false"/>
          <w:i w:val="false"/>
          <w:color w:val="000000"/>
          <w:sz w:val="28"/>
        </w:rPr>
        <w:t>
      3) выпас сельскохозяйственных животных на пастбищах, расположенных в пределах территории сельских населенных пунктов и на отгонных пастбищах;</w:t>
      </w:r>
    </w:p>
    <w:bookmarkEnd w:id="96"/>
    <w:bookmarkStart w:name="z107" w:id="97"/>
    <w:p>
      <w:pPr>
        <w:spacing w:after="0"/>
        <w:ind w:left="0"/>
        <w:jc w:val="both"/>
      </w:pPr>
      <w:r>
        <w:rPr>
          <w:rFonts w:ascii="Times New Roman"/>
          <w:b w:val="false"/>
          <w:i w:val="false"/>
          <w:color w:val="000000"/>
          <w:sz w:val="28"/>
        </w:rPr>
        <w:t>
      4) сопровождение сельскохозяйственных животных при прогоне (перегоне) до места выпаса, выпасе и обратно;</w:t>
      </w:r>
    </w:p>
    <w:bookmarkEnd w:id="97"/>
    <w:bookmarkStart w:name="z108" w:id="98"/>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98"/>
    <w:bookmarkStart w:name="z109" w:id="99"/>
    <w:p>
      <w:pPr>
        <w:spacing w:after="0"/>
        <w:ind w:left="0"/>
        <w:jc w:val="both"/>
      </w:pPr>
      <w:r>
        <w:rPr>
          <w:rFonts w:ascii="Times New Roman"/>
          <w:b w:val="false"/>
          <w:i w:val="false"/>
          <w:color w:val="000000"/>
          <w:sz w:val="28"/>
        </w:rPr>
        <w:t>
      33. Нарушение настоящих Правил выпаса сельскохозяйственных животных влечет ответственность, предусмотренную законодательством Республики Казахстан.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bl>
    <w:bookmarkStart w:name="z115" w:id="100"/>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 ягнятами,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bl>
    <w:bookmarkStart w:name="z121" w:id="101"/>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Вышесредняя,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с ягнятами,</w:t>
            </w:r>
          </w:p>
          <w:p>
            <w:pPr>
              <w:spacing w:after="20"/>
              <w:ind w:left="20"/>
              <w:jc w:val="both"/>
            </w:pPr>
            <w:r>
              <w:rPr>
                <w:rFonts w:ascii="Times New Roman"/>
                <w:b w:val="false"/>
                <w:i w:val="false"/>
                <w:color w:val="000000"/>
                <w:sz w:val="20"/>
              </w:rPr>
              <w:t>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bl>
    <w:bookmarkStart w:name="z127" w:id="102"/>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