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f436" w14:textId="798f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Мангистауской области от 30 мая 2019 года № 27/327 "О ставках платы за лесные пользования на участках государственного лесного фонда по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31 марта 2021 года № 2/20. Зарегистрировано Департаментом юстиции Мангистауской области 8 апреля 2021 года № 4473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587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и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Мангистауский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от 30 мая 2019 года </w:t>
      </w:r>
      <w:r>
        <w:rPr>
          <w:rFonts w:ascii="Times New Roman"/>
          <w:b w:val="false"/>
          <w:i w:val="false"/>
          <w:color w:val="000000"/>
          <w:sz w:val="28"/>
        </w:rPr>
        <w:t>№ 27/327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ставках платы за лесные пользования на участках государственного лесного фонда по Мангистауской области" (зарегистрировано в Реестре государственной регистрации нормативных правовых актов за № 3923, опубликовано 10 июня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Государственному учреждению "Аппарат Мангистауского областного маслихата" (руководитель аппарата Дауылбаев А.К.) обеспечить государственную регистрацию настоящего решения в органах юстиции, размещение на интернет-ресурсе Мангистауского областного маслихата.";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Ставках платы за побочные лесные пользования на участках государственного лесного фонда Мангистауской области: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"Пастьба скота, в том числе за пастьбу одной головы сельскохозяйственных животных по их группам":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порядковый номер 1 на русском языке изложить в новой редакции, текст на казахском языке не изменяется: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7"/>
        <w:gridCol w:w="964"/>
        <w:gridCol w:w="965"/>
        <w:gridCol w:w="7594"/>
      </w:tblGrid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190,85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Мангистауского областного маслихата" (руководитель аппарата Дауылбаев А.К.) обеспечить государственную регистрацию настоящего решения в органах юстиции, размещение на интернет-ресурсе Мангистауского областного маслихата.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