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c0eb0" w14:textId="fec0e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Шиелийского районного маслихата "Об утверждении Правил оказания жилищной помощи" от 29 октября 2018 года № 30/3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Шиелийского районного маслихата Кызылординской области от 12 ноября 2021 года № 14/3. Зарегистрирован в Министерстве юстиции Республики Казахстан 25 ноября 2021 года № 25369. Утратило силу решением Шиелийского районного маслихата Кызылординской области от 28 февраля 2025 года № 26/8.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Шиелийского районного маслихата Кызылординской области от 28.02.2025 </w:t>
      </w:r>
      <w:r>
        <w:rPr>
          <w:rFonts w:ascii="Times New Roman"/>
          <w:b w:val="false"/>
          <w:i w:val="false"/>
          <w:color w:val="ff0000"/>
          <w:sz w:val="28"/>
        </w:rPr>
        <w:t>№ 26/8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Шиелийский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Шиелийского районного маслихата "Об утверждении Правил оказания жилищной помощи" от 29 октября 2018 года </w:t>
      </w:r>
      <w:r>
        <w:rPr>
          <w:rFonts w:ascii="Times New Roman"/>
          <w:b w:val="false"/>
          <w:i w:val="false"/>
          <w:color w:val="000000"/>
          <w:sz w:val="28"/>
        </w:rPr>
        <w:t>№ 30/3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6506)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определении размера и порядка оказания жилищной помощи в Шиелийском районе";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Определить размер и порядок оказания жилищной помощи в Шиелийском районе согласно приложению к настоящему решению.";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Временно исполняющий обязанности секретаря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ӘМІР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Шиелийcкого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ноября 2021 года № 14/3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октября 2018 года №30/3</w:t>
            </w:r>
          </w:p>
        </w:tc>
      </w:tr>
    </w:tbl>
    <w:bookmarkStart w:name="z1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и порядок оказания жилищной помощи в Шиелийском районе</w:t>
      </w:r>
    </w:p>
    <w:bookmarkEnd w:id="5"/>
    <w:bookmarkStart w:name="z2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Жилищная помощь предоставляется за счет средств местного бюджета малообеспеченным семьям (гражданам) проживающим в Шиелийском районе, постоянно зарегистрированным и проживающим в жилище, которое находится на праве собственности как единственное жилище на территории Республики Казахстан, а также нанимателям (поднанимателям) жилища из государственного жилищного фонда и жилища, арендованного местным исполнительным органом в частном жилищном фонде, на оплату:</w:t>
      </w:r>
    </w:p>
    <w:bookmarkEnd w:id="6"/>
    <w:bookmarkStart w:name="z2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кондоминиума;</w:t>
      </w:r>
    </w:p>
    <w:bookmarkEnd w:id="7"/>
    <w:bookmarkStart w:name="z2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потребления коммунальных услуг и услуг связи в части увеличения абонентской платы за телефон, подключенный к сети телекоммуникаций;</w:t>
      </w:r>
    </w:p>
    <w:bookmarkEnd w:id="8"/>
    <w:bookmarkStart w:name="z2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за пользование жилищем из государственного жилищного фонда и жилищем, арендованным местным исполнительным органом в частном жилищном фонде.</w:t>
      </w:r>
    </w:p>
    <w:bookmarkEnd w:id="9"/>
    <w:bookmarkStart w:name="z2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Доля предельно допустимых расходов к совокупному доходу малообеспеченной семьи (гражданина) в размере 12 (двенадцать) процентов.</w:t>
      </w:r>
    </w:p>
    <w:bookmarkEnd w:id="10"/>
    <w:bookmarkStart w:name="z2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малообеспеченной семьи (граждан), принимаемые к исчислению жилищной помощи, определяются как сумма расходов по каждому из вышеуказанных направлений.</w:t>
      </w:r>
    </w:p>
    <w:bookmarkEnd w:id="11"/>
    <w:bookmarkStart w:name="z2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Назначение жилищной помощи осуществляется государственным учреждением "Шиелийский районный отдел занятости, социальных программ и регистрации актов гражданского состояния" (далее – уполномоченный орган).</w:t>
      </w:r>
    </w:p>
    <w:bookmarkEnd w:id="12"/>
    <w:bookmarkStart w:name="z2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Совокупный доход малообеспеченной семьи (гражданина) исчисляется уполномоченным органом за квартал, предшествовавший кварталу обращения за назначением жилищной помощи, в порядке, определяемом приказом Министра индустрии и инфраструктурного развития Республики Казахстан "Об утверждении Порядка исчисления совокупного дохода семьи (гражданина Республики Казахстан), претендующей на получение жилищной помощи" от 24 апреля 2020 года </w:t>
      </w:r>
      <w:r>
        <w:rPr>
          <w:rFonts w:ascii="Times New Roman"/>
          <w:b w:val="false"/>
          <w:i w:val="false"/>
          <w:color w:val="000000"/>
          <w:sz w:val="28"/>
        </w:rPr>
        <w:t>№ 226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 в Реестре государственной регистрации нормативных правовых актов под № 20498).</w:t>
      </w:r>
    </w:p>
    <w:bookmarkEnd w:id="13"/>
    <w:bookmarkStart w:name="z2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Жилищная помощь определяется как разница между суммой оплаты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пользование жилищем из государственного жилищного фонда и жилищем, арендованным местным исполнительным органом в частном жилищном фонде, и предельно допустимым уровнем расходов малообеспеченных семей (граждан) на эти цели, установленным местным представительным органом.</w:t>
      </w:r>
    </w:p>
    <w:bookmarkEnd w:id="14"/>
    <w:bookmarkStart w:name="z2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жилищной помощи принимается норма площади в размере не менее 15 (пятнадцати) квадратных метров и не более 18 (восемнадцати) квадратных метров полезной площади на человека, но не менее однокомнатной квартиры или комнаты в общежитии.</w:t>
      </w:r>
    </w:p>
    <w:bookmarkEnd w:id="15"/>
    <w:bookmarkStart w:name="z3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Выплата компенсации повышения тарифов абонентской платы за оказание услуг телекоммуникации социально-защищаемым гражданам осуществляется в соответствии с постановлением Правительства Республики Казахстан от 14 апреля 2009 года </w:t>
      </w:r>
      <w:r>
        <w:rPr>
          <w:rFonts w:ascii="Times New Roman"/>
          <w:b w:val="false"/>
          <w:i w:val="false"/>
          <w:color w:val="000000"/>
          <w:sz w:val="28"/>
        </w:rPr>
        <w:t>№ 512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компенсации повышения тарифов абонентской платы за оказание услуг телекоммуникаций социально защищаемым гражданам".</w:t>
      </w:r>
    </w:p>
    <w:bookmarkEnd w:id="16"/>
    <w:bookmarkStart w:name="z3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Для назначения жилищной помощи малообеспеченная семья (гражданин) (либо его представитель по нотариально заверенной доверенности) обращается в Некоммерческое акционерное общество "Государственная корпорация "Правительство для граждан" или на веб-портал "электронного правительства" (далее – Государственная корпорация), согласно Правилам предоставления жилищной помощи, утвержденным постановлением Правительства Республики Казахстан от 30 декабря 2009 года </w:t>
      </w:r>
      <w:r>
        <w:rPr>
          <w:rFonts w:ascii="Times New Roman"/>
          <w:b w:val="false"/>
          <w:i w:val="false"/>
          <w:color w:val="000000"/>
          <w:sz w:val="28"/>
        </w:rPr>
        <w:t>№ 2314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17"/>
    <w:bookmarkStart w:name="z3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рассмотрения документов и принятия решения о предоставлении жилищной помощи либо мотивированный ответ об отказе со дня принятия полного комплекта документов от Государственной корпорации или на веб-портале "электронного правительства" составляет восемь рабочих дней.</w:t>
      </w:r>
    </w:p>
    <w:bookmarkEnd w:id="18"/>
    <w:bookmarkStart w:name="z3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Жилищная помощь оказывается по предъявленным поставщиками счетам о ежемесячных взносах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 согласно смете расходов и счетам на оплату коммунальных услуг за счет бюджетных средств малообеспеченным семьям (гражданам). </w:t>
      </w:r>
    </w:p>
    <w:bookmarkEnd w:id="19"/>
    <w:bookmarkStart w:name="z3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Назначение жилищной помощи осуществляется в пределах средств, предусмотренных в бюджете района на соответствующий финансовый год малообеспеченным семьям (гражданам).</w:t>
      </w:r>
    </w:p>
    <w:bookmarkEnd w:id="20"/>
    <w:bookmarkStart w:name="z3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Выплата жилищной помощи малообеспеченным семьям (гражданам) осуществляется уполномоченным органом через банки второго уровня путем перечисления начисленных сумм на лицевые счета получателей жилищной помощи.</w:t>
      </w:r>
    </w:p>
    <w:bookmarkEnd w:id="2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