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c88" w14:textId="26fd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№65/6 "О бюджете сельского округа Бестам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апреля 2021 года № 5/5. Зарегистрировано Департаментом юстиции Кызылординской области 16 апреля 2021 года № 8298.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№65/6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Бестам на 2021-2023 годы" (зарегистрировано в Реестре государственной регистрации нормативных правовых актов за номером 8037, опубликовано в эталонном контрольном банке нормативных правовых актов Республики Казахстан от 13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Бестам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- 38 370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- 1 559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- 36 811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- 40 163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- 1 793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- 1 793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- 1 793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№65/6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Бестам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