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cd4d9" w14:textId="6fcd4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29 декабря 2020 года №65/7 "О бюджете сельского округа Байтерек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31 марта 2021 года № 4/6. Зарегистрировано Департаментом юстиции Кызылординской области 2 апреля 2021 года № 8246.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29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№65/7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Байтерек на 2021-2023 годы" (зарегистрировано в Реестре государственной регистрации нормативных правовых актов за номером 8082, опубликовано в эталонном контрольном банке нормативных правовых актов Республики Казахстан от 17 января 2021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Байтерек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- 101 474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- 3 316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- 98 158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- 104 755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- 3 281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- 3 281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- 3 281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Женсикбаев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Жағыпбаров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 № 4/6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65/7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Байтерек на 2021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- 3 281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