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0503a" w14:textId="01050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29 декабря 2020 года №65/23 "О бюджете сельского округа Жанатурмыс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31 марта 2021 года № 4/21. Зарегистрировано Департаментом юстиции Кызылординской области 2 апреля 2021 года № 8245.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29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№65/23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Жанатурмыс на 2021-2023 годы" (зарегистрировано в Реестре государственной регистрации нормативных правовых актов за номером 8033, опубликовано в эталонном контрольном банке нормативных правовых актов Республики Казахстан от 13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Жанатурмыс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2021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32 253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- 724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31 529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33 375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-1 122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1 122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1 122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2021 года и подлежит официальному опубликованию.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Женсикбаев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 4/21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65/23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Жанатурмыс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