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0e44" w14:textId="683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Шаган от 7 июля 2021 года № 37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Шаган Сырдарьинского района Кызылординской области от 3 декабря 2021 года № 65. Зарегистрировано в Министерстве юстиции Республики Казахстан 10 декабря 2021 года № 25711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28 октября 2021 года № 190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выявлением болезни бруцеллез среди мелкого рогатого скота расположенного на улицах Аби Омарова дома № 5, № 30, на улицах Жусупали Омарова дома № 5, № 17, № 22, № 24, № 33 сельского округа Шаган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сельского округа Шаган от 7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23407).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сельского округа Шаган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